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cb82" w14:textId="f88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31 июля 2013 года N 20/135. Зарегистрировано Департаментом юстиции Павлодарской области 07 августа 2013 года N 3588.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"2 475 043" заменить цифрами "2 522 659";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"394 362" заменить цифрами "436 794";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"350" заменить цифрами "5 534";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"2 612 925" заменить цифрами "2 660 541";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(20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2013 года N 20/135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586"/>
        <w:gridCol w:w="8442"/>
        <w:gridCol w:w="230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2 522 659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69"/>
        <w:gridCol w:w="542"/>
        <w:gridCol w:w="7874"/>
        <w:gridCol w:w="23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2 660 541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279 691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250 287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64 615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167 521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1 649 444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1 323 757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1 287 440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1 272 943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115 314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13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200 688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134 669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53 414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52 066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(20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2013 года N 20/135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00"/>
        <w:gridCol w:w="543"/>
        <w:gridCol w:w="537"/>
        <w:gridCol w:w="1024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