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ae07" w14:textId="898a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Павлодарского районного маслихата (11 очередная сессия, 5 созыв) от 20 декабря 2012 года N 11/78 "О Павлодарском районном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06 февраля 2013 года N 13/88. Зарегистрировано Департаментом юстиции Павлодарской области 26 февраля 2013 года N 3440. Утратило силу письмом маслихата Павлодарского района Павлодарской области от 19 марта 2014 года N 1-29/74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19.03.2014 N 1-29/74.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(ХIV (внеочередная) сессия, V созыв) от 28 января 2013 года N 129/14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(ХI сессия,V созыв) от 6 декабря 2012 года N 116/11 "Об областном бюджете на 2013 - 2015 годы", (зарегистрированное в Реестре государственной регистрации нормативных правовых актов N 3396)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(11 очередная сессия, 5 созыв) от 20 декабря 2012 года N 11/78 "О Павлодарском районном бюджете на 2013 - 2015 годы" (зарегистрированное в Реестре государственной регистрации нормативных правовых актов от 27 декабря 2012 года N 3302, опубликованное от 4 января 2013 года в районной газете "Заман тынысы" N 1, опубликованное от 4 января 2013 года в районной газете "Нива" N 1),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"2 153 965" заменить цифрами " 2 439 201";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"1 776 732" заменить цифрами " 2 061 968";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"2 153 965" заменить цифрами " 2 439 201";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 - 4992" заменить цифрами " 33 955";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- 38 947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"4 992" заменить цифрами "- 33 955";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"4 992" заменить цифрами "33 955";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"Учесть в бюджете Павлодарского района на 2013 год объемы субвенций, передаваемых из областного бюджета – 1 738 147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Айгазинова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Оралов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(13 внеочередная сессия,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созыв) от 6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N 13/88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(11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11/78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24"/>
        <w:gridCol w:w="524"/>
        <w:gridCol w:w="8478"/>
        <w:gridCol w:w="235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2 439 201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374 362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168 484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168 484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96 576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60 756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12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2 061 968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2 061 968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2 061 968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488"/>
        <w:gridCol w:w="547"/>
        <w:gridCol w:w="552"/>
        <w:gridCol w:w="7944"/>
        <w:gridCol w:w="24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2 439 201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257 467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229 717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58 571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58 571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159 876</w:t>
            </w:r>
          </w:p>
        </w:tc>
      </w:tr>
      <w:tr>
        <w:trPr>
          <w:trHeight w:val="9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159 876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12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10 675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9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12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3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1 608 953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206 313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143 961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79 441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62 352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62 352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1 306 094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1 292 719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1 282 515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96 546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89 546</w:t>
            </w:r>
          </w:p>
        </w:tc>
      </w:tr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14 622</w:t>
            </w:r>
          </w:p>
        </w:tc>
      </w:tr>
      <w:tr>
        <w:trPr>
          <w:trHeight w:val="9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</w:p>
        </w:tc>
      </w:tr>
      <w:tr>
        <w:trPr>
          <w:trHeight w:val="4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</w:p>
        </w:tc>
      </w:tr>
      <w:tr>
        <w:trPr>
          <w:trHeight w:val="84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10 834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43 194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116 698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100 830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89 143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</w:t>
            </w:r>
          </w:p>
        </w:tc>
      </w:tr>
      <w:tr>
        <w:trPr>
          <w:trHeight w:val="13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11 079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7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49 082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15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</w:t>
            </w:r>
          </w:p>
        </w:tc>
      </w:tr>
      <w:tr>
        <w:trPr>
          <w:trHeight w:val="6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15 868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15 868</w:t>
            </w:r>
          </w:p>
        </w:tc>
      </w:tr>
      <w:tr>
        <w:trPr>
          <w:trHeight w:val="9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15 152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35 288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34 559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34 559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22 179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220 408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159 037</w:t>
            </w:r>
          </w:p>
        </w:tc>
      </w:tr>
      <w:tr>
        <w:trPr>
          <w:trHeight w:val="6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117 818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117 818</w:t>
            </w:r>
          </w:p>
        </w:tc>
      </w:tr>
      <w:tr>
        <w:trPr>
          <w:trHeight w:val="6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39 300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39 300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31 009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20 048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18 503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18 173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10 341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5 341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7 832</w:t>
            </w:r>
          </w:p>
        </w:tc>
      </w:tr>
      <w:tr>
        <w:trPr>
          <w:trHeight w:val="9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</w:t>
            </w:r>
          </w:p>
        </w:tc>
      </w:tr>
      <w:tr>
        <w:trPr>
          <w:trHeight w:val="9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90 330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18 445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8 993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8 993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9 452</w:t>
            </w:r>
          </w:p>
        </w:tc>
      </w:tr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</w:p>
        </w:tc>
      </w:tr>
      <w:tr>
        <w:trPr>
          <w:trHeight w:val="10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10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9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43 204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42 199</w:t>
            </w:r>
          </w:p>
        </w:tc>
      </w:tr>
      <w:tr>
        <w:trPr>
          <w:trHeight w:val="9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9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9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50 392</w:t>
            </w:r>
          </w:p>
        </w:tc>
      </w:tr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50 044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28 149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28 149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12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9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12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</w:tr>
      <w:tr>
        <w:trPr>
          <w:trHeight w:val="12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33 955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-33 955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33 955</w:t>
            </w:r>
          </w:p>
        </w:tc>
      </w:tr>
      <w:tr>
        <w:trPr>
          <w:trHeight w:val="4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(13 внеочередная сессия,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созыв) от 6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N 13/88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(11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11/78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в</w:t>
      </w:r>
      <w:r>
        <w:br/>
      </w:r>
      <w:r>
        <w:rPr>
          <w:rFonts w:ascii="Times New Roman"/>
          <w:b/>
          <w:i w:val="false"/>
          <w:color w:val="000000"/>
        </w:rPr>
        <w:t>
разрезе сельских округов и сел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22"/>
        <w:gridCol w:w="586"/>
        <w:gridCol w:w="538"/>
        <w:gridCol w:w="997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 Наименование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с. Пресное
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Григорьевского сельского округа
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Ефремовского сельского округа
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Жетекши
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Зангарского сельского округа
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Заринского сельского округа
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Кенесского сельского округа
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Красноармейского сельского округа
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Луганского сельского округа
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Мичуринского сельского округа
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Маралдинского сельского округа
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Ольгинка
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Рождественского сельского округа
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Чернорецкого сельского округа
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Черноярского сельского округа
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Шакатского сельского округа
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