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c61" w14:textId="14b7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17 января 2013 года N 11/1. Зарегистрировано Департаментом юстиции Павлодарской области 19 февраля 2013 года N 3425.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11/1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направлений лицам на участие в активных формах содействия занятости" (далее – государственная услуга)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направлений лицам на участие в активных формах содействия занятости"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N 1059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направлений лицам на участие в активных формах содействия занятости,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оказания государственной услуги: Павлодарская область, город Павлодар, улица Ген. Дюсенова, 1. Телефон 65-34-45, график работы с 9.00 часов до 18.30 часов, обеденный перерыв с 13.00 часов до 14.30 часов, выходные дни – суббота, воскресенье; адрес электронной почты: defence6@mail.ru.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Единицы), которые участвуют в процессе оказания государственной услуги при обращении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приему, регистрации и трудоустройству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единиц при обращении в отдел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213"/>
        <w:gridCol w:w="2493"/>
        <w:gridCol w:w="2593"/>
        <w:gridCol w:w="25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"Выдача направлений лицам на участие в активных формах содействия занятости"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подготовка направления для потребителя документа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либо мотивированного ответа об отказе в предоставлении услуги на бумажном носителе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заявления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либо мотивированного ответа об отказе в предоставлении услуги на бумажном носителе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справки либо мотивированного ответа об отказе в предоставлении услуги на бумажном носителе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2169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