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01a8" w14:textId="b360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декабря 2013 года N 1/27. Зарегистрировано Департаментом юстиции Павлодарской области 10 января 2014 года N 3663.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13 декабря 2013 года N 198/26 "Об областном бюджете на 2014 - 2016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2014 - 2016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1925332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334172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1534307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48219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1939095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95395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100008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-116658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116658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Майского района Павлодарской области от 04.02.2014 </w:t>
      </w:r>
      <w:r>
        <w:rPr>
          <w:rFonts w:ascii="Times New Roman"/>
          <w:b w:val="false"/>
          <w:i w:val="false"/>
          <w:color w:val="000000"/>
          <w:sz w:val="28"/>
        </w:rPr>
        <w:t>N 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30.04.2014 </w:t>
      </w:r>
      <w:r>
        <w:rPr>
          <w:rFonts w:ascii="Times New Roman"/>
          <w:b w:val="false"/>
          <w:i w:val="false"/>
          <w:color w:val="000000"/>
          <w:sz w:val="28"/>
        </w:rPr>
        <w:t>N 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06.08.2014 </w:t>
      </w:r>
      <w:r>
        <w:rPr>
          <w:rFonts w:ascii="Times New Roman"/>
          <w:b w:val="false"/>
          <w:i w:val="false"/>
          <w:color w:val="000000"/>
          <w:sz w:val="28"/>
        </w:rPr>
        <w:t>N 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23.10.2014 </w:t>
      </w:r>
      <w:r>
        <w:rPr>
          <w:rFonts w:ascii="Times New Roman"/>
          <w:b w:val="false"/>
          <w:i w:val="false"/>
          <w:color w:val="000000"/>
          <w:sz w:val="28"/>
        </w:rPr>
        <w:t>N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12.11.2014 </w:t>
      </w:r>
      <w:r>
        <w:rPr>
          <w:rFonts w:ascii="Times New Roman"/>
          <w:b w:val="false"/>
          <w:i w:val="false"/>
          <w:color w:val="000000"/>
          <w:sz w:val="28"/>
        </w:rPr>
        <w:t>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25.12.2014 </w:t>
      </w:r>
      <w:r>
        <w:rPr>
          <w:rFonts w:ascii="Times New Roman"/>
          <w:b w:val="false"/>
          <w:i w:val="false"/>
          <w:color w:val="000000"/>
          <w:sz w:val="28"/>
        </w:rPr>
        <w:t>N 1/44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2014 год субвенцию из областного бюджета в размере 1240172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решением маслихата Майского района Павлодарской области от 12.11.2014 </w:t>
      </w:r>
      <w:r>
        <w:rPr>
          <w:rFonts w:ascii="Times New Roman"/>
          <w:b w:val="false"/>
          <w:i w:val="false"/>
          <w:color w:val="000000"/>
          <w:sz w:val="28"/>
        </w:rPr>
        <w:t>N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бюджетные программы сельских округов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Майского района Павлодарской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N 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1 января 2014 года и утрачивает силу с введением в действие решения маслихата о районном бюджете на следующий плановый период.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Ботабай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ХХVІІ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Майского района Павлодарской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N 1/44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ХХVІІ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Приложение 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(V созыв ХХVІІ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созыв ХХVІІ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созыв ХХVІІ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сельских округах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Майского района Павлодарской области от 23.10.2014 </w:t>
      </w:r>
      <w:r>
        <w:rPr>
          <w:rFonts w:ascii="Times New Roman"/>
          <w:b w:val="false"/>
          <w:i w:val="false"/>
          <w:color w:val="ff0000"/>
          <w:sz w:val="28"/>
        </w:rPr>
        <w:t>N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Каратерекского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