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c8be" w14:textId="828c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Качирского района на 2014 - 2016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26 декабря 2013 года N 1/23. Зарегистрировано Департаментом юстиции Павлодарской области 08 января 2014 года N 3655.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N 66-ІІІ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2014 - 2016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2766331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403743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2348369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2796893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50415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58338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-80977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80977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Качирского района Павлодарской области от 04.02.2014 </w:t>
      </w:r>
      <w:r>
        <w:rPr>
          <w:rFonts w:ascii="Times New Roman"/>
          <w:b w:val="false"/>
          <w:i w:val="false"/>
          <w:color w:val="000000"/>
          <w:sz w:val="28"/>
        </w:rPr>
        <w:t>N 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20.03.2014 </w:t>
      </w:r>
      <w:r>
        <w:rPr>
          <w:rFonts w:ascii="Times New Roman"/>
          <w:b w:val="false"/>
          <w:i w:val="false"/>
          <w:color w:val="000000"/>
          <w:sz w:val="28"/>
        </w:rPr>
        <w:t>N 1/27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04.05.2014 </w:t>
      </w:r>
      <w:r>
        <w:rPr>
          <w:rFonts w:ascii="Times New Roman"/>
          <w:b w:val="false"/>
          <w:i w:val="false"/>
          <w:color w:val="000000"/>
          <w:sz w:val="28"/>
        </w:rPr>
        <w:t>N 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24.07.2014 </w:t>
      </w:r>
      <w:r>
        <w:rPr>
          <w:rFonts w:ascii="Times New Roman"/>
          <w:b w:val="false"/>
          <w:i w:val="false"/>
          <w:color w:val="000000"/>
          <w:sz w:val="28"/>
        </w:rPr>
        <w:t>N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05.11.2014 </w:t>
      </w:r>
      <w:r>
        <w:rPr>
          <w:rFonts w:ascii="Times New Roman"/>
          <w:b w:val="false"/>
          <w:i w:val="false"/>
          <w:color w:val="000000"/>
          <w:sz w:val="28"/>
        </w:rPr>
        <w:t>N 2/37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25.12.2014 </w:t>
      </w:r>
      <w:r>
        <w:rPr>
          <w:rFonts w:ascii="Times New Roman"/>
          <w:b w:val="false"/>
          <w:i w:val="false"/>
          <w:color w:val="000000"/>
          <w:sz w:val="28"/>
        </w:rPr>
        <w:t>N 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района на 2014 год объемы субвенций, передаваемых из областного бюджета в бюджет района, в общей сумме 2031920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района на 2014 год текущие трансферты из областного бюджета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3566 тысяч тенге – на возмещение стоимости сельскохозяйственных животных, больных бруцеллезом,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49279 тысяч тенге – на капитальный и средний ремонт автомобильных дорог районного значения и улиц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Качирского района Павлодарской области от 24.07.2014 </w:t>
      </w:r>
      <w:r>
        <w:rPr>
          <w:rFonts w:ascii="Times New Roman"/>
          <w:b w:val="false"/>
          <w:i w:val="false"/>
          <w:color w:val="000000"/>
          <w:sz w:val="28"/>
        </w:rPr>
        <w:t>N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района на 2014 год объемы целевых текущих трансфертов из республиканского бюджета,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103925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8568 тысяч тенге – на повышение оплаты труда учителям, прошедшим повышение квалификации по трехуровневой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1900 тысяч тенге – на выплату государственных пособий на детей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77898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Качирского района Павлодарской области от 04.02.2014 </w:t>
      </w:r>
      <w:r>
        <w:rPr>
          <w:rFonts w:ascii="Times New Roman"/>
          <w:b w:val="false"/>
          <w:i w:val="false"/>
          <w:color w:val="000000"/>
          <w:sz w:val="28"/>
        </w:rPr>
        <w:t>N 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изменениями, внесенными решениями маслихата Качирского района Павлодарской области от 04.05.2014 </w:t>
      </w:r>
      <w:r>
        <w:rPr>
          <w:rFonts w:ascii="Times New Roman"/>
          <w:b w:val="false"/>
          <w:i w:val="false"/>
          <w:color w:val="000000"/>
          <w:sz w:val="28"/>
        </w:rPr>
        <w:t>N 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24.07.2014 </w:t>
      </w:r>
      <w:r>
        <w:rPr>
          <w:rFonts w:ascii="Times New Roman"/>
          <w:b w:val="false"/>
          <w:i w:val="false"/>
          <w:color w:val="000000"/>
          <w:sz w:val="28"/>
        </w:rPr>
        <w:t>N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25.12.2014 </w:t>
      </w:r>
      <w:r>
        <w:rPr>
          <w:rFonts w:ascii="Times New Roman"/>
          <w:b w:val="false"/>
          <w:i w:val="false"/>
          <w:color w:val="000000"/>
          <w:sz w:val="28"/>
        </w:rPr>
        <w:t>N 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бюджете района на 2014 год бюджетные кредиты из республиканского бюджета в сумме 58338 тысячи тенге – для реализации мер социальной поддержки специалистов.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Качирского района Павлодарской области от 04.02.2014 </w:t>
      </w:r>
      <w:r>
        <w:rPr>
          <w:rFonts w:ascii="Times New Roman"/>
          <w:b w:val="false"/>
          <w:i w:val="false"/>
          <w:color w:val="000000"/>
          <w:sz w:val="28"/>
        </w:rPr>
        <w:t>N 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изменениями, внесенными решением маслихата Качирского района Павлодарской области от 24.07.2014 </w:t>
      </w:r>
      <w:r>
        <w:rPr>
          <w:rFonts w:ascii="Times New Roman"/>
          <w:b w:val="false"/>
          <w:i w:val="false"/>
          <w:color w:val="000000"/>
          <w:sz w:val="28"/>
        </w:rPr>
        <w:t>N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Учесть в бюджете района на 2014 год объемы целевых трансфертов на развитие из областного бюджета в сумме 71313 тысяч тенге – на реконструкцию объекта образования.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3-3 в соответствии с решением маслихата Качирского района Павлодарской области от 04.05.2014 </w:t>
      </w:r>
      <w:r>
        <w:rPr>
          <w:rFonts w:ascii="Times New Roman"/>
          <w:b w:val="false"/>
          <w:i w:val="false"/>
          <w:color w:val="000000"/>
          <w:sz w:val="28"/>
        </w:rPr>
        <w:t>N 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местных бюджетных программ, не подлежащих секвестру в процессе исполнения местного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каждого поселка, села, сельского округа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на 2014 год резерв местного исполнительного органа района в сумме 8253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Качирского района Павлодарской области от 24.07.2014 </w:t>
      </w:r>
      <w:r>
        <w:rPr>
          <w:rFonts w:ascii="Times New Roman"/>
          <w:b w:val="false"/>
          <w:i w:val="false"/>
          <w:color w:val="000000"/>
          <w:sz w:val="28"/>
        </w:rPr>
        <w:t>№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Качирского района Павлодарской области от 20.03.2014 </w:t>
      </w:r>
      <w:r>
        <w:rPr>
          <w:rFonts w:ascii="Times New Roman"/>
          <w:b w:val="false"/>
          <w:i w:val="false"/>
          <w:color w:val="000000"/>
          <w:sz w:val="28"/>
        </w:rPr>
        <w:t>N 1/27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решения возложить на постоянную планово-бюджетную комиссию районного маслихата.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2014 года и утрачивает силу с введением в действие решения маслихата о бюджете района на следующий плановый период.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Абельдинов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Качирского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(ХХІІІ сессия,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N 1/23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</w:t>
      </w:r>
      <w:r>
        <w:br/>
      </w:r>
      <w:r>
        <w:rPr>
          <w:rFonts w:ascii="Times New Roman"/>
          <w:b/>
          <w:i w:val="false"/>
          <w:color w:val="000000"/>
        </w:rPr>
        <w:t>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Качирского района Павлодарской области от 25.12.2014 </w:t>
      </w:r>
      <w:r>
        <w:rPr>
          <w:rFonts w:ascii="Times New Roman"/>
          <w:b w:val="false"/>
          <w:i w:val="false"/>
          <w:color w:val="ff0000"/>
          <w:sz w:val="28"/>
        </w:rPr>
        <w:t>N 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Качирского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(ХХІІІ сессия,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N 1/23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вознагрождений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Качирского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(ХХІІІ сессия,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N 1/23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(детей)–сироту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вознагрождений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Качирского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(ХХІІІ сессия,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N 1/23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местного бюджета на 2014 - 2016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Качирского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(ХХІІІ сессия,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N 1/23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</w:t>
      </w:r>
      <w:r>
        <w:br/>
      </w:r>
      <w:r>
        <w:rPr>
          <w:rFonts w:ascii="Times New Roman"/>
          <w:b/>
          <w:i w:val="false"/>
          <w:color w:val="000000"/>
        </w:rPr>
        <w:t>поселкового бюджета на 2014 - 2016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Качирского района Павлодарской области от 05.11.2014 </w:t>
      </w:r>
      <w:r>
        <w:rPr>
          <w:rFonts w:ascii="Times New Roman"/>
          <w:b w:val="false"/>
          <w:i w:val="false"/>
          <w:color w:val="ff0000"/>
          <w:sz w:val="28"/>
        </w:rPr>
        <w:t>N 2/37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