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b18c" w14:textId="318b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21 января 2013 года N 15/1. Зарегистрировано Департаментом юстиции Павлодарской области 21 февраля 2013 года N 3428.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N 15/1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"Присвоение спортивных разрядов 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
первый, второй и третий юношеские, тренер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
высшего уровня квалификации второй категории, методист высшего</w:t>
      </w:r>
      <w:r>
        <w:br/>
      </w:r>
      <w:r>
        <w:rPr>
          <w:rFonts w:ascii="Times New Roman"/>
          <w:b/>
          <w:i w:val="false"/>
          <w:color w:val="000000"/>
        </w:rPr>
        <w:t>
и 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
судья по спорту"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государственным учреждением "Отдел культуры, развития языков, физической культуры и спорта Качирского района" (далее – уполномоченный орган) через филиал Качирского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тренерам, методистам, инструкторам, спортсменам и судьям по спорту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с 9.00 часов до 18.30 часов за исключением выходных и праздничных дней, с перерывом на обед с 13.00 до 14.30 часов, по адресу: село Теренколь ул. Тәуелсіздік, 230;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с 9.00 часов до 19.00 часов, без обеденного перерыва, за исключением праздничных дней, выходной день воскресенье, по адресу: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электронной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предоставляет результат оказания государственной услуги за день до окончания срока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работниками центра.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центр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и работники центра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второй и третий, первый,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инструктор-спортсмен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методист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судья по спорту"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08"/>
        <w:gridCol w:w="1510"/>
        <w:gridCol w:w="1894"/>
        <w:gridCol w:w="1702"/>
        <w:gridCol w:w="1702"/>
        <w:gridCol w:w="1917"/>
        <w:gridCol w:w="189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Издает приказ о присвоении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присвоении спортивных разрядов и категорий или отказе в рассмотрении представленных документов на присвоение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присвоении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календарных дня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второй и третий, первый,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и среднего уровня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инструктор-спортсмен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методист высшего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уровня квалификации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судья по спорту"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0739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