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9c66d" w14:textId="149c6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помещений для проведения встреч с избирателями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23 июля 2013 года N 342/5. Зарегистрировано Департаментом юстиции Павлодарской области 21 августа 2013 года N 3594. Утратило силу постановлением акимата Иртышского района Павлодарской области от 16 января 2014 года N 23/1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Иртышского района Павлодарской области от 16.01.2014 N 23/1.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пунктами 4 и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акимат Иртышского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перечень мест для размещения агитационных печатных материалов кандидатов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перечень помещений для проведения встреч с избирателями кандидатов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постановления возложить на руководителя аппарата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 Пшенбаев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Иртышской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                     Х. Жусупов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 июля 2013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Иртышского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июля 2013 года N 342/5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мест для размещения</w:t>
      </w:r>
      <w:r>
        <w:br/>
      </w:r>
      <w:r>
        <w:rPr>
          <w:rFonts w:ascii="Times New Roman"/>
          <w:b/>
          <w:i w:val="false"/>
          <w:color w:val="000000"/>
        </w:rPr>
        <w:t>
агитационных печатных материалов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2822"/>
        <w:gridCol w:w="7779"/>
        <w:gridCol w:w="1707"/>
      </w:tblGrid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размещения агитационных печатных материалов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стендов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Иртышск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Голубовка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Амангельды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Почта (по согласованию)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Агашорын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Досуговый центр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Байзаково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Косагаш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контора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Кызылжар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контора (по согласованию)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Косколь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 (по согласованию)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Каракудук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Кызылкак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Ленино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Почта (по согласованию)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Луговой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Майконыр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Панфилово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Северный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Селета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Фельдшерско акушерский пункт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Тохта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Узынсу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Иртышского района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июля 2013 года N 342/5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помещений для проведения встреч с избирателями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3663"/>
        <w:gridCol w:w="8587"/>
      </w:tblGrid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проведения встреч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Иртышск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 искусств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Иртышск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дом культуры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Иртышск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общеобразовательная школа N 1 села Иртышск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Иртышск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общеобразовательная школа N 2 села Иртышск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Иртышск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общеобразовательная школа N 4 села Иртышск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Голубовка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 села Голубовка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Амангельды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 села Амангельды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Агашорын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досуга села Агашорын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Байзакова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 села Исы Байзакова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Косагаш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общеобразовательная школа села Косагаш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Кызылжар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общеобразовательная школа села Кызылжар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Косколь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 села Косколь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Каракудук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 села Каракудук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Кызыкак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 села Кызылкак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Ленино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 села Ленино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Луговое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 села Луговое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Майконыр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села Майконыр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Панфилово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 села Панфилово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Северное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 села Северное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Селета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общеобразовательная школа села Селета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Тохта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 села Тохта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Узынсу</w:t>
            </w:r>
          </w:p>
        </w:tc>
        <w:tc>
          <w:tcPr>
            <w:tcW w:w="8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 села Узынсу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