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67c" w14:textId="d22a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09 января 2013 года N 10/1. Зарегистрировано Департаментом юстиции Павлодарской области 05 февраля 2013 года N 3406.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января 2013 года N 10/1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
проживания в сельские населенные пункты"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бюджетного планирования Иртышского района" (далее – уполномоченный орган) по адресу село Иртышск, улица Желтоксан,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специалистам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здравоохранения, образования,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обеспечения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 и ветеринарии, прибывшим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проживания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сельские населенные пункты"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подъемного пособия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2042"/>
        <w:gridCol w:w="1447"/>
        <w:gridCol w:w="1667"/>
        <w:gridCol w:w="1270"/>
        <w:gridCol w:w="1072"/>
        <w:gridCol w:w="1668"/>
        <w:gridCol w:w="1536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
</w:t>
            </w:r>
          </w:p>
        </w:tc>
      </w:tr>
      <w:tr>
        <w:trPr>
          <w:trHeight w:val="42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(хода,потока работ)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процедуры,операции) и их описание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 мер социальной поддержки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 решение)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 мер социальной поддержки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бюджетного кредита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или строительство жилья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683"/>
        <w:gridCol w:w="1427"/>
        <w:gridCol w:w="1427"/>
        <w:gridCol w:w="1427"/>
        <w:gridCol w:w="1427"/>
        <w:gridCol w:w="1684"/>
        <w:gridCol w:w="1685"/>
      </w:tblGrid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
</w:t>
            </w:r>
          </w:p>
        </w:tc>
      </w:tr>
      <w:tr>
        <w:trPr>
          <w:trHeight w:val="42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  необходимые документы от потребителя, выдает расписку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бюджетного кредита на приобретение или строительство жилья поверенному (агенту)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документ,организационно-распорядительное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специалистам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здравоохранения, образования,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обеспечения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 и ветеринарии, прибывшим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проживания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сельские населенные пункты"    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для предоставления подъемного пособия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413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предоставлении бюджетного кредита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
или строительство жилья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0993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