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941b" w14:textId="0819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03 января 2013 года N 1/1. Зарегистрировано Департаментом юстиции Павлодарской области 31 января 2013 года N 3398.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и безработным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1/1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– государственная услуга) оказывается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область,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30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976"/>
        <w:gridCol w:w="2642"/>
        <w:gridCol w:w="2892"/>
        <w:gridCol w:w="314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уполномоченного органа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от потребителя. Готовит проект направления получателю государственной услуги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направления получателю государственной слуги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направление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18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1/1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– государственная услуга) оказывается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на альтернативной основе через филиал Иртышского района Республиканского государственного учреждения "Центр обслуживания населения Павлодарской области" по адресу: Павлодарская область, Иртышский район, село Иртышск, улица И. Байзакова,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710"/>
        <w:gridCol w:w="3078"/>
        <w:gridCol w:w="2832"/>
        <w:gridCol w:w="3079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основного процесса 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уполномоченного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19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 о регистрации в качестве безработного либо мотивированного ответа об отказе в предоставлении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регистрации в качестве безработного либо мотивированного ответа об отказе в предоставлении услуги потребителю</w:t>
            </w:r>
          </w:p>
        </w:tc>
      </w:tr>
      <w:tr>
        <w:trPr>
          <w:trHeight w:val="20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регистрации в качестве безработного либо мотивированного ответа об отказе в предоставлении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 либо мотивированный ответ об отказе в предоставлении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 либо мотивированный ответ об отказе в предоставлении услуги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8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20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1/1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30"/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государственных пособий семьям, имеющим детей до 18 лет" (далее – государственная услуга) предоставляется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область, Иртышский район, село Иртышск, улица Богенбая, дом "97".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(далее –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Иртышского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Иртышский район, село Иртышск, улица И. Байзакова, 14.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уполномоченном органе, у акима сельского округа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назначении пособия либо прекращения предоставления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специалистом уполномоченного органа или акимом сельского округа (ответственным специалистом аппарата акима сельского округа) в порядке очереди без предварительной записи и ускоренного обслуживания.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(ответственный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аким сельского округа (ответственный специалист аппарата акима сельского округа)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39"/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09"/>
        <w:gridCol w:w="729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Богенбай батыра, 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Голубовка, улица Целинная, 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Амангельды, здание аппарата акима села Амангельды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Агашорын, улица Богенбай батыра, 5а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 Байзаковского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Байзакова, улица Николаева, 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Косагаш, улица Абыхай-хана, 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Кызылжар, улица Комсомольская, 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Косколь"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Косколь, здание аппарата акима села Косколь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Каракудук, здание аппарата акима Каракудукского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Кызылкак"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Кызылкак, улица Ленина, 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Ленино, улица Целинная, 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Луговое, улица Жамбыла, 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Майконыр, улица Дзержинского, 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Панфилово, улица Горобца, 1а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Северное, улица Садовая, 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Селета, улица Школьная, 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Тохта, улица Центральная, 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Узынсу, улица Ленина, 14</w:t>
            </w:r>
          </w:p>
        </w:tc>
      </w:tr>
    </w:tbl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41"/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(далее – единиц) при обращении в уполномоченный орган: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508"/>
        <w:gridCol w:w="2121"/>
        <w:gridCol w:w="1756"/>
        <w:gridCol w:w="1928"/>
        <w:gridCol w:w="2165"/>
        <w:gridCol w:w="212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пособие, готовит проект уведомления о назначении пособия, либо мотивированный ответ об отказе в предоставлении государственной услуги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пособия, подписывает решение о назначении пособия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пособия, либо мотивированного ответа об отказе в предоставлении государственной услуги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471"/>
        <w:gridCol w:w="1732"/>
        <w:gridCol w:w="1536"/>
        <w:gridCol w:w="1536"/>
        <w:gridCol w:w="1319"/>
        <w:gridCol w:w="1319"/>
        <w:gridCol w:w="1319"/>
        <w:gridCol w:w="1320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поступивших документов, направление документов в уполномоченный орган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пособие, готовит проект уведомления о назначении пособия, либо мотивированный ответ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пособия, подписывает решение о назначении пособия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поступивших документов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пособия, либо мотивированного ответа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2771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6802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1/1</w:t>
      </w:r>
    </w:p>
    <w:bookmarkEnd w:id="47"/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полигоне"</w:t>
      </w:r>
    </w:p>
    <w:bookmarkEnd w:id="48"/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– государственная услуга) предоставляется государственным учреждением "Отдел занятости и социальных программ Иртышского района" (далее – уполномоченный орган) по адресу: Павлодарская область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Иртышского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Иртышский район, село Иртышск, улица И. Байзакова,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</w:p>
    <w:bookmarkEnd w:id="50"/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рабочего органа специальной комиссии.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557"/>
        <w:gridCol w:w="2263"/>
        <w:gridCol w:w="2473"/>
        <w:gridCol w:w="2458"/>
        <w:gridCol w:w="2684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документов. Выдача талона потребителю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ставит резолюцию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вынесение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об отказе в предоставлении услуги, подпись уведомления, либо мотивированного ответа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государственной услуги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1501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