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4b37" w14:textId="5ba4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XI сессия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12 августа 2013 года N 115/22. Зарегистрировано Департаментом юстиции Павлодарской области 27 августа 2013 года N 3596.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ХХ сессия V созыва) от 30 июля 2013 года N 171/20 "О внесении изменений и дополнений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(ХІ сессия V созыва) от 6 декабря 2012 года N 116/11 "Об областном бюджете на 2013 - 2015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за N 3308, опубликованное в газете "Баянтау" от 18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"3592180" заменить цифрами "3644180";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"2751645" заменить цифрами "2803645";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"3652999" заменить цифрами "3704999";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ХХІІ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2013 года N 115/22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ХІ сессия V созыва)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98"/>
        <w:gridCol w:w="559"/>
        <w:gridCol w:w="519"/>
        <w:gridCol w:w="7885"/>
        <w:gridCol w:w="224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 2013 год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3644180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591"/>
        <w:gridCol w:w="513"/>
        <w:gridCol w:w="7879"/>
        <w:gridCol w:w="22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3704999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284596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2041599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1703987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498266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60168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