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f75e" w14:textId="c3c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января 2013 года N 39/01. Зарегистрировано Департаментом юстиции Павлодарской области 26 февраля 2013 года N 3449.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(Абылгазин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39/01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Баянаульского района" (далее – уполномоченный орган) по адресу село Баянаул улица Сатпаева,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 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подъемного пособия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1437"/>
        <w:gridCol w:w="1523"/>
        <w:gridCol w:w="1437"/>
        <w:gridCol w:w="1437"/>
        <w:gridCol w:w="1437"/>
        <w:gridCol w:w="1524"/>
        <w:gridCol w:w="1741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действия (процесса, процедуры,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бюджетного кредита на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или строительство жилья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1678"/>
        <w:gridCol w:w="1379"/>
        <w:gridCol w:w="1507"/>
        <w:gridCol w:w="1422"/>
        <w:gridCol w:w="1422"/>
        <w:gridCol w:w="1679"/>
        <w:gridCol w:w="1679"/>
      </w:tblGrid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подъемного пособия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59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бюджетного кредита на приобретение или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200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