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7ea97" w14:textId="527ea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общественных работ по Актогайскому району на 2013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Актогайского района Павлодарской области от 28 февраля 2013 года N 40. Зарегистрировано Департаментом юстиции Павлодарской области 14 марта 2013 года N 3483. Утратило силу постановлением акимата Актогайского района Павлодарской области от 23 октября 2013 года N 260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Актогайского района Павлодарской области от 23.10.2013 N 260.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7, </w:t>
      </w:r>
      <w:r>
        <w:rPr>
          <w:rFonts w:ascii="Times New Roman"/>
          <w:b w:val="false"/>
          <w:i w:val="false"/>
          <w:color w:val="000000"/>
          <w:sz w:val="28"/>
        </w:rPr>
        <w:t>статьей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населения", 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организации и финансирования общественных работ, утвержденных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N 836 "О мерах по реализации Закона Республики Казахстан от 23 января 2001 года "О занятости населения"", в целях обеспечения содействия занятости безработным гражданам акимат Актогайского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перечень организаций, виды, объемы, конкретные условия общественных работ, размеры оплаты труда участников и источники их финансирования, спрос и предложение на общественные работы согласно приложения.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постановления возложить на курирующего заместителя акима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Ж. Кожанов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Актогайского района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Павлодарской области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февраля 2013 года N 40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организаций, виды, объемы, конкретные условия</w:t>
      </w:r>
      <w:r>
        <w:br/>
      </w:r>
      <w:r>
        <w:rPr>
          <w:rFonts w:ascii="Times New Roman"/>
          <w:b/>
          <w:i w:val="false"/>
          <w:color w:val="000000"/>
        </w:rPr>
        <w:t>
общественных работ, размеры оплаты труда участников и источники</w:t>
      </w:r>
      <w:r>
        <w:br/>
      </w:r>
      <w:r>
        <w:rPr>
          <w:rFonts w:ascii="Times New Roman"/>
          <w:b/>
          <w:i w:val="false"/>
          <w:color w:val="000000"/>
        </w:rPr>
        <w:t>
их финансирования, спрос и предложение на общественные работы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2"/>
        <w:gridCol w:w="2095"/>
        <w:gridCol w:w="4949"/>
        <w:gridCol w:w="1666"/>
        <w:gridCol w:w="1494"/>
        <w:gridCol w:w="1687"/>
        <w:gridCol w:w="1367"/>
      </w:tblGrid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
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организаций
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Виды, объемы и конкретные условия общественных работ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Спрос, заявленная потребность (человек)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Предложение, человек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Размер оплаты труда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Источники финансирования
</w:t>
            </w:r>
          </w:p>
        </w:tc>
      </w:tr>
      <w:tr>
        <w:trPr>
          <w:trHeight w:val="22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262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Актогайского сельского округа"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 населенного пункта, посадка деревьев, посадка цветников, очистка улиц, восстановление историко-архитектурных памятников, очистка территории памятников, озеленение и благоустройство, охрана бесхозных объектов коммунальной собственности, разбор ветхих зданий, благоустройство территорий, вывоз мусора, проведение работ по весенней обработке деревьев, работа с документами, оказание помощи одиноким престарелым людям.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8-часовой рабочий день, 5-дневная рабочая неделя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 тенге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88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Ауельбекского сельского округа"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 населенного пункта, озеленение и благоустройство, разбор ветхих зданий, очистка территории памятников, восстановление историко-архитектурных памятников, проведение работ по весенней обработке деревьев, оказание помощи одиноким престарелым людям.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8-часовой рабочий день, 5-дневная рабочая неделя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 тенге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16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Муткеновского сельского округа"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 населенного пункта, озеленение и благоустройство, восстановление историко-архитектурных памятников, проведение работ по весенней обработке деревьев, разбор ветхих зданий, охрана объектов коммунальной собственности, вывоз мусора, оказание помощи одиноким престарелым людям.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8-часовой рабочий день, 5-дневная рабочая неделя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 тенге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16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Барлыбайского сельского округа"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Озеленение и благоустройство, восстановление историко-архитектурных памятников, проведение работ по весенней обработке деревьев, разбор ветхих зданий, оказание помощи одиноким престарелым людям.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8-часовой рабочий день, 5-дневная рабочая неделя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 тенге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16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Баскамыского сельского округа"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 населенного пункта, озеленение и благоустройство, проведение работ по весенней обработке деревьев, разбор ветхих зданий, оказание помощи одиноким престарелым людям.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8-часовой рабочий день, 5-дневная рабочая неделя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 тенге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16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Жалаулинского сельского округа"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 населенного пункта, озеленение и благоустройство, посадка саженцев, проведение работ по весенней обработке деревьев, оказание помощи одиноким престарелым людям.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8-часовой рабочий день, 5-дневная рабочая неделя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 тенге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16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Караобинского сельского округа"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 населенного пункта, озеленение и благоустройство, вывоз мусора, восстановление историко-архитектурных памятников, проведение работ по весенней обработке деревьев, разбор ветхих зданий, оказание помощи одиноким престарелым людям.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8-часовой рабочий день, 5-дневная рабочая неделя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 тенге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16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Разумовского сельского округа"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 населенного пункта, озеленение и благоустройство, проведение работ по весенней обработке деревьев, разбор ветхих зданий, оказание помощи одиноким престарелым людям.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8-часовой рабочий день, 5-дневная рабочая неделя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 тенге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16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Приреченского сельского округа"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 населенного пункта, посадка цветников, озеленение и благоустройство, восстановление историко-архитектурных памятников, охрана объектов коммунальной собственности, вывоз мусора, проведение работ по весенней обработке деревьев, восстановление историко-архитектурных памятников, разбор ветхих зданий, оказание помощи одиноким престарелым людям.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8-часовой рабочий день, 5-дневная рабочая неделя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 тенге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16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Шолаксорского сельского округа"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 населенного пункта, озеленение и благоустройство, восстановление историко-архитектурных памятников, разбор ветхих зданий, проведение работ по весенней обработке деревьев, посадка саженцев, оказание помощи одиноким престарелым людям.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8-часовой рабочий день, 5-дневная рабочая неделя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 тенге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16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Харьковского сельского округа"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 населенного пункта, озеленение и благоустройство, восстановление историко-архитектурных памятников, проведение работ по весенней обработке деревьев, разбор ветхих зданий, оказание помощи, одиноким престарелым людям.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8-часовой рабочий день, 5-дневная рабочая неделя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 тенге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16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Кожамжарского сельского округа"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 населенного пункта, посадка деревьев, озеленение и благоустройство, охрана объектов коммунальной собственности, восстановление историко-архитектурных памятников, проведение работ по весенней обработке деревьев, разбор ветхих зданий, оказание помощи одиноким престарелым людям.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8-часовой рабочий день, 5-дневная рабочая неделя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 тенге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16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Жолболдинского сельского округа"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 населенного пункта, озеленение и благоустройство, проведение работ по весенней обработке деревьев, разбор ветхих зданий, оказание помощи одиноким престарелым людям.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8-часовой рабочий день, 5-дневная рабочая неделя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 тенге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