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d34d" w14:textId="e83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некоторым категориям обучающихся и воспитанников учреждений образования города Аксу на городском общественном транспорте (кроме такси)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марта 2013 года N 110/14. Зарегистрировано Департаментом юстиции Павлодарской области 22 апреля 2013 года N 3510. Утратило силу решением маслихата города Аксу Павлодарской области от 12 октября 2013 года N 149/20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12.10.2013 N 149/20.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виде бесплатного проезда на городском общественном транспорте (кроме такси) следующим категориям обучающихся и воспитанников общеобразовательных школ, специальной коррекционной школы-интерната: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воспитанникам специальной коррекционной школы-интерната N 3 города Аксу,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М. Омаргалиев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(XVI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110/14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детей, которым предоставлено право льготного проезда на</w:t>
      </w:r>
      <w:r>
        <w:br/>
      </w:r>
      <w:r>
        <w:rPr>
          <w:rFonts w:ascii="Times New Roman"/>
          <w:b/>
          <w:i w:val="false"/>
          <w:color w:val="000000"/>
        </w:rPr>
        <w:t>
городском общественном транспорте (кроме такси) в городе Аксу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6813"/>
        <w:gridCol w:w="41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детей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которым необходим льготный проезд в поселке Аксу и городе Аксу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малообеспеченных семей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многодетных семей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Дети-сироты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специальной коррекционной школы-интерната N 3 поселка Аксу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