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f5d6" w14:textId="aacf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апреля 2013 года N 157/17. Зарегистрировано Департаментом юстиции Павлодарской области 19 апреля 2013 года N 3508.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N 312 "О корректировке показателей республиканского бюджета на 2013 год"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"Сарыарка самалы" от 25 декабря 2012 года N 147 "Звезда Прииртышья" от 27 декабря 2012 года N 148)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"88243235" заменить цифрами "88235029";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"67011000" заменить цифрами "67002794";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"89266691" заменить цифрами "89258485";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"1615000" заменить цифрами "1614998";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Бойчин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(XVII (внеочередная)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2013 года N 157/17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04"/>
        <w:gridCol w:w="483"/>
        <w:gridCol w:w="8615"/>
        <w:gridCol w:w="23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88 235 029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20 784 351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2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3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67 002 794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8 665 933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8 665 933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58 336 861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58 336 861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18"/>
        <w:gridCol w:w="541"/>
        <w:gridCol w:w="541"/>
        <w:gridCol w:w="8001"/>
        <w:gridCol w:w="23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89 258 485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1 583 288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1 305 015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977 960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129 316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108 557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5 077 776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5 077 776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5 077 776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4 477 112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407 899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14 734 940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4 343 358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1 537 664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281 937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4 629 140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4 384 686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4 263 640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3 111 972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1 841 816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346 695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693 159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1 270 156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1 270 156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23 191 505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4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11 113 475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11 113 475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3 228 569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5 996 636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5 996 636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5 023 771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648 329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11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4 451 537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2 132 166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1 819 297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2 319 371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2 274 934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2 488 678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1 986 331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1 131 828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374 445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82 684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491 223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84 717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853 845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5 581 849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2 784 998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2 784 998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1 614 998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2 796 851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871 568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956 651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4 590 880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1 394 154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1 339 977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535 552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227 428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349 030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2 085 913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2 085 913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1 620 799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210 175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646 313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450 279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5 963 444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3 405 534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3 311 111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5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994 556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2 509 825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5 652 090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5 565 796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2 220 204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17 566 896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17 566 896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17 566 896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635 080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1 873 555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-2 897 011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