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f3b6" w14:textId="22cf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2012 года № 75 "О районном бюджете Федоровского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3 октября 2013 года № 159. Зарегистрировано Департаментом юстиции Костанайской области 12 октября 2013 года № 4243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75 "О районном бюджете Федоровского района на 2013–2015 годы" (зарегистрировано в Реестре государственной регистрации нормативных правовых актов за № 3973, опубликовано 24 января 2013 года в газете "Федоровские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3523969,1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646661,0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2869778,1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3551106,4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59932,0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67509,0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- 87069,3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87069,3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2013 год предусмотрены расходы за счет целевых текущих трансфертов, текущих трансфертов на развитие и кредитов полученных из республиканского и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в сумме 700000,0 тысяч тенге, в том числе финансирование из областного бюджета 70000,0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545443,0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10873,0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бюджетный кредит в сумме 67509,0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10881,0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сельских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21641,0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и воспитателям дошкольных организаций образования в сумме 12344,0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инвалидов, обучающихся на дому, в сумме 640,0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151317,0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 - сирот), оставшегося без попечения родителей, в сумме 10799,0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32274,8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в сумме 11495,6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массового спорта и национальных видов спорта в сумме 2567,1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содержание организаций образования - 10000,0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подготовительные мероприятия по проведению областной спартакиады - 73915,3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целевой трансферт на развитие, на реконструкцию стадиона "Атлет" в селе Федоровка Федоровского района - 118000,0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в сумме 882,1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2013 год предусмотрен целевой текущий трансферт в вышестоящие бюджеты в связи с упразднением ревизионных комиссий и их аппаратов районов и созданием государственного учреждения "Ревизионная комиссия по Костанайской области" - 2131,0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"3-4. Предусмотреть в районном бюджете целевые текущие трансферты, выделенные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автомобильных дорог районного значения в сумме 20000,0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погашения обязательств по решению суда в сумме 13619,0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20555,0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В. Пашков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2013 года № 159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4"/>
        <w:gridCol w:w="273"/>
        <w:gridCol w:w="425"/>
        <w:gridCol w:w="7675"/>
        <w:gridCol w:w="247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3523969,1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646661,0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361173,0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361173,0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97484,0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26197,0</w:t>
            </w:r>
          </w:p>
        </w:tc>
      </w:tr>
      <w:tr>
        <w:trPr>
          <w:trHeight w:val="4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35904,0</w:t>
            </w:r>
          </w:p>
        </w:tc>
      </w:tr>
      <w:tr>
        <w:trPr>
          <w:trHeight w:val="4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16998,0</w:t>
            </w:r>
          </w:p>
        </w:tc>
      </w:tr>
      <w:tr>
        <w:trPr>
          <w:trHeight w:val="4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15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4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49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6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2869778,1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2869778,1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2869778,1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04"/>
        <w:gridCol w:w="945"/>
        <w:gridCol w:w="750"/>
        <w:gridCol w:w="6295"/>
        <w:gridCol w:w="23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3551106,4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226881,5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208632,8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67785,5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59398,6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8386,9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125198,3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115924,4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9273,9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248,8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248,8</w:t>
            </w:r>
          </w:p>
        </w:tc>
      </w:tr>
      <w:tr>
        <w:trPr>
          <w:trHeight w:val="10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138,8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17999,9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17999,9</w:t>
            </w:r>
          </w:p>
        </w:tc>
      </w:tr>
      <w:tr>
        <w:trPr>
          <w:trHeight w:val="15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17525,7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1301237,8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1059451,3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10621,4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 местности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1048829,9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1010243,9</w:t>
            </w:r>
          </w:p>
        </w:tc>
      </w:tr>
      <w:tr>
        <w:trPr>
          <w:trHeight w:val="1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38586,0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55637,5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50225,0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- сироты (детей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75972,3</w:t>
            </w:r>
          </w:p>
        </w:tc>
      </w:tr>
      <w:tr>
        <w:trPr>
          <w:trHeight w:val="3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61485,3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61485,3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7570,2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14155,0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860947,2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133377,6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133377,6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36766,2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96525,4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338926,6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166239,6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8239,6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999,8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</w:tr>
      <w:tr>
        <w:trPr>
          <w:trHeight w:val="10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24318,4</w:t>
            </w:r>
          </w:p>
        </w:tc>
      </w:tr>
      <w:tr>
        <w:trPr>
          <w:trHeight w:val="9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16604,3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</w:p>
        </w:tc>
      </w:tr>
      <w:tr>
        <w:trPr>
          <w:trHeight w:val="12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5994,4</w:t>
            </w:r>
          </w:p>
        </w:tc>
      </w:tr>
      <w:tr>
        <w:trPr>
          <w:trHeight w:val="7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54553,7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10873,0</w:t>
            </w:r>
          </w:p>
        </w:tc>
      </w:tr>
      <w:tr>
        <w:trPr>
          <w:trHeight w:val="6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1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7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8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19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612435,4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612435,4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селах,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609935,4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545443,0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64492,4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58737,3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58737,3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9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12305,9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12305,9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8922,4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решениям судов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59932,0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-87069,3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87069,3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2013 года № 159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4"/>
        <w:gridCol w:w="273"/>
        <w:gridCol w:w="425"/>
        <w:gridCol w:w="7561"/>
        <w:gridCol w:w="258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3580865,0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594426,0</w:t>
            </w:r>
          </w:p>
        </w:tc>
      </w:tr>
      <w:tr>
        <w:trPr>
          <w:trHeight w:val="52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167726,0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167726,0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26270,0</w:t>
            </w:r>
          </w:p>
        </w:tc>
      </w:tr>
      <w:tr>
        <w:trPr>
          <w:trHeight w:val="4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4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38417,0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18357,0</w:t>
            </w:r>
          </w:p>
        </w:tc>
      </w:tr>
      <w:tr>
        <w:trPr>
          <w:trHeight w:val="4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6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49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52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49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4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  <w:tr>
        <w:trPr>
          <w:trHeight w:val="48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398"/>
        <w:gridCol w:w="759"/>
        <w:gridCol w:w="716"/>
        <w:gridCol w:w="6487"/>
        <w:gridCol w:w="2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3580865,0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184431,0</w:t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113446,0</w:t>
            </w:r>
          </w:p>
        </w:tc>
      </w:tr>
      <w:tr>
        <w:trPr>
          <w:trHeight w:val="9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5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3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4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1130873,0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1062192,0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 местности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1052065,0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1022358,0</w:t>
            </w:r>
          </w:p>
        </w:tc>
      </w:tr>
      <w:tr>
        <w:trPr>
          <w:trHeight w:val="3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32237,0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13559,0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67707,0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21073,0</w:t>
            </w:r>
          </w:p>
        </w:tc>
      </w:tr>
      <w:tr>
        <w:trPr>
          <w:trHeight w:val="16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1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1292924,0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9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9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404706,0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12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36690,0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28800,0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9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8737,0</w:t>
            </w:r>
          </w:p>
        </w:tc>
      </w:tr>
      <w:tr>
        <w:trPr>
          <w:trHeight w:val="13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</w:tr>
      <w:tr>
        <w:trPr>
          <w:trHeight w:val="10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</w:tr>
      <w:tr>
        <w:trPr>
          <w:trHeight w:val="12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10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5448,0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3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11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409399,0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63056,0</w:t>
            </w:r>
          </w:p>
        </w:tc>
      </w:tr>
      <w:tr>
        <w:trPr>
          <w:trHeight w:val="4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-7577,0</w:t>
            </w:r>
          </w:p>
        </w:tc>
      </w:tr>
      <w:tr>
        <w:trPr>
          <w:trHeight w:val="4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