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bcea3" w14:textId="ffbce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2013 году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17 апреля 2013 года № 122. Зарегистрировано Департаментом юстиции Костанайской области 6 мая 2013 года № 4124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 </w:t>
      </w:r>
      <w:r>
        <w:rPr>
          <w:rFonts w:ascii="Times New Roman"/>
          <w:b w:val="false"/>
          <w:i w:val="false"/>
          <w:color w:val="000000"/>
          <w:sz w:val="28"/>
        </w:rPr>
        <w:t>пунктами 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Федоровский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2013 году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пункты, подъемное пособие и социальную поддержку для приобретения или строительства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Действие настоящего решения распространяется на ветеринарных специалистов ветеринарных пунктов, осуществляющих деятельность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истечению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VII сессии                                 В. Пашков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Бекенов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 Федоровского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 В. Гринак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