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7d6d1" w14:textId="647d6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от 19 декабря 2012 года № 70 "О районном бюджете на 2013-2015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Узункольского района Костанайской области от 21 октября 2013 года № 144. Зарегистрировано Департаментом юстиции Костанайской области 28 октября 2013 года № 4270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года, Узункольский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19 декабря 2012 года № 70 "О районном бюджете на 2013-2015 годы" (зарегистрировано в Реестре государственной регистрации нормативных правовых актов за № 3959, опубликовано 3 января 2013 года в газете "Нұрлы жол")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Узункольского района на 2013-2015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1863739,1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417403,0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6067,0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5156,0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1435113,1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1903323,6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14754,2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19193,2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4439,0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-54338,7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54338,7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Учесть, что в районном бюджете на 2013 год предусмотрено поступление целевых текущих трансфертов из областного бюджета на укрепление материально-технической базы объектов коммунальной собственности в сумме 6096,0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указанное решение </w:t>
      </w:r>
      <w:r>
        <w:rPr>
          <w:rFonts w:ascii="Times New Roman"/>
          <w:b w:val="false"/>
          <w:i w:val="false"/>
          <w:color w:val="000000"/>
          <w:sz w:val="28"/>
        </w:rPr>
        <w:t>пунктом 4-1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"4-1. Учесть, что в районном бюджете на 2013 год предусмотрено поступление целевых текущих трансфертов из областного бюджета на содержание и укрепление материально-технической базы организаций образования в сумме 1000,0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"6. Учесть, что в районном бюджете на 2013 год предусмотрено поступление целевых текущих трансфертов из республиканского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проведение противоэпизоотических мероприятий в сумме 29603,3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мер по оказанию социальной поддержки специалистов в сумме 6904,8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образовательного заказа в дошкольных организациях образования 14555,0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образования в Республике Казахстан на 2011–2020 годы в сумме 4537,0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в сумме 6545,0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увеличение размера доплаты за квалификационную категорию учителям школ и воспитателям дошкольных организаций образования в сумме 8934,0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повышение оплаты труда учителям, прошедшим повышение квалификации по трехуровневой системе в сумме 8257,0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"9. Учесть, что в районном бюджете на 2013 год предусмотрено поступление средств из республиканского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бюджетных кредитов местным исполнительным органам для реализации мер социальной поддержки специалистов в сумме 19193,2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целевого трансферта на развитие системы водоснабжения в сельских населенных пунктах в сумме 153037,0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"10. Утвердить резерв местного исполнительного органа Узункольского района на 2013 год в сумме 2286,0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"12. Утвердить бюджетные программы поселка, села, сельского округа на 2013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Узункольского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С. Руденко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Узункольского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В. Вербовой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Узункольского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 У. Наурузбаева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Узункольского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 Н. Абдрахманова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октября 2013 года № 144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декабря 2012 года № 70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673"/>
        <w:gridCol w:w="713"/>
        <w:gridCol w:w="673"/>
        <w:gridCol w:w="7333"/>
        <w:gridCol w:w="203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1863739,1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417403,0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195364,0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195364,0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119190,0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119190,0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85632,0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40438,0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6921,0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30273,0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15294,0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2047,0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9266,0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3859,0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122,0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1923,0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6067,0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294,0</w:t>
            </w:r>
          </w:p>
        </w:tc>
      </w:tr>
      <w:tr>
        <w:trPr>
          <w:trHeight w:val="5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5773,0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5773,0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5156,0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5156,0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3728,0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1428,0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1435113,1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1435113,1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1435113,1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673"/>
        <w:gridCol w:w="713"/>
        <w:gridCol w:w="673"/>
        <w:gridCol w:w="7173"/>
        <w:gridCol w:w="215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1903323,6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224088,4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186595,4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11189,0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10789,0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63826,9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63826,9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111579,5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111579,5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26647,0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26647,0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10730,0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имущества в коммунальную собственность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10846,0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10846,0</w:t>
            </w:r>
          </w:p>
        </w:tc>
      </w:tr>
      <w:tr>
        <w:trPr>
          <w:trHeight w:val="9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10846,0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</w:p>
        </w:tc>
      </w:tr>
      <w:tr>
        <w:trPr>
          <w:trHeight w:val="7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1082173,0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90074,0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90074,0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71574,0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18500,0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932046,0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799,0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931247,0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920870,0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10377,0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60053,0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60053,0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28402,0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8593,0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6545,0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16073,0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67696,0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51423,0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51423,0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14771,0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2424,0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7375,0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11984,0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13236,0</w:t>
            </w:r>
          </w:p>
        </w:tc>
      </w:tr>
      <w:tr>
        <w:trPr>
          <w:trHeight w:val="10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899,0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16273,0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16273,0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16044,0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305667,5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29475,8</w:t>
            </w:r>
          </w:p>
        </w:tc>
      </w:tr>
      <w:tr>
        <w:trPr>
          <w:trHeight w:val="4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2010,8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1999,4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11,4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19545,0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19545,0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7920,0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7920,0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221728,0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216378,0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216378,0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54463,7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50463,7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11561,0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5602,7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33300,0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66719,5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27595,5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27595,5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27595,5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4507,0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4507,0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387,0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4120,0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21549,0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21549,0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12895,0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6149,0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13068,0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4505,0</w:t>
            </w:r>
          </w:p>
        </w:tc>
      </w:tr>
      <w:tr>
        <w:trPr>
          <w:trHeight w:val="5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4505,0</w:t>
            </w:r>
          </w:p>
        </w:tc>
      </w:tr>
      <w:tr>
        <w:trPr>
          <w:trHeight w:val="5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8563,0</w:t>
            </w:r>
          </w:p>
        </w:tc>
      </w:tr>
      <w:tr>
        <w:trPr>
          <w:trHeight w:val="7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7493,0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1070,0</w:t>
            </w:r>
          </w:p>
        </w:tc>
      </w:tr>
      <w:tr>
        <w:trPr>
          <w:trHeight w:val="7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58689,1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22226,8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6904,8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6904,8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10445,0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10445,0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4877,0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4464,0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6859,0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6859,0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6859,0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29603,3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29603,3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29603,3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5834,0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5834,0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5834,0</w:t>
            </w:r>
          </w:p>
        </w:tc>
      </w:tr>
      <w:tr>
        <w:trPr>
          <w:trHeight w:val="11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5834,0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45605,0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45605,0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45605,0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45605,0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41652,9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5621,0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5621,0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5621,0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36031,9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18981,0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18981,0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14764,9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5512,9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9252,0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24,6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24,6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24,6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24,6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3342,6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3342,6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3342,6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1211,6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14754,2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19193,2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19193,2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19193,2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19193,2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19193,2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673"/>
        <w:gridCol w:w="713"/>
        <w:gridCol w:w="673"/>
        <w:gridCol w:w="7193"/>
        <w:gridCol w:w="211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4439,0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4439,0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4439,0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4439,0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-54338,7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54338,7</w:t>
            </w:r>
          </w:p>
        </w:tc>
      </w:tr>
    </w:tbl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октября 2013 года № 144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декабря 2012 года № 70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733"/>
        <w:gridCol w:w="693"/>
        <w:gridCol w:w="873"/>
        <w:gridCol w:w="7013"/>
        <w:gridCol w:w="207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1588837,0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411084,0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210531,0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210531,0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114303,0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114303,0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71772,0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38799,0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6433,0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19300,0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7240,0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12336,0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2040,0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7540,0</w:t>
            </w:r>
          </w:p>
        </w:tc>
      </w:tr>
      <w:tr>
        <w:trPr>
          <w:trHeight w:val="5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2632,0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124,0</w:t>
            </w:r>
          </w:p>
        </w:tc>
      </w:tr>
      <w:tr>
        <w:trPr>
          <w:trHeight w:val="9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2142,0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2142,0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636,0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635,0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1459,0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2350,0</w:t>
            </w:r>
          </w:p>
        </w:tc>
      </w:tr>
      <w:tr>
        <w:trPr>
          <w:trHeight w:val="5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1850,0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1850,0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1173308,0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1173308,0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1173308,0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733"/>
        <w:gridCol w:w="693"/>
        <w:gridCol w:w="873"/>
        <w:gridCol w:w="6953"/>
        <w:gridCol w:w="213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1588837,0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191961,0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171057,0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10635,0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10635,0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54691,0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54691,0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105731,0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105731,0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9949,0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9949,0</w:t>
            </w:r>
          </w:p>
        </w:tc>
      </w:tr>
      <w:tr>
        <w:trPr>
          <w:trHeight w:val="9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9828,0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10955,0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10955,0</w:t>
            </w:r>
          </w:p>
        </w:tc>
      </w:tr>
      <w:tr>
        <w:trPr>
          <w:trHeight w:val="9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10955,0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2960,0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2845,0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2845,0</w:t>
            </w:r>
          </w:p>
        </w:tc>
      </w:tr>
      <w:tr>
        <w:trPr>
          <w:trHeight w:val="4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2845,0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115,0</w:t>
            </w:r>
          </w:p>
        </w:tc>
      </w:tr>
      <w:tr>
        <w:trPr>
          <w:trHeight w:val="9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1042715,0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75453,0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75453,0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71459,0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3994,0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942181,0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941368,0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932358,0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9010,0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25081,0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25081,0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10315,0</w:t>
            </w:r>
          </w:p>
        </w:tc>
      </w:tr>
      <w:tr>
        <w:trPr>
          <w:trHeight w:val="7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9637,0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5129,0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79978,0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63956,0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63956,0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15805,0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3182,0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12617,0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12583,0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17120,0</w:t>
            </w:r>
          </w:p>
        </w:tc>
      </w:tr>
      <w:tr>
        <w:trPr>
          <w:trHeight w:val="9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16022,0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16022,0</w:t>
            </w:r>
          </w:p>
        </w:tc>
      </w:tr>
      <w:tr>
        <w:trPr>
          <w:trHeight w:val="7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15680,0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81789,0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28000,0</w:t>
            </w:r>
          </w:p>
        </w:tc>
      </w:tr>
      <w:tr>
        <w:trPr>
          <w:trHeight w:val="7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</w:tr>
      <w:tr>
        <w:trPr>
          <w:trHeight w:val="5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</w:p>
        </w:tc>
      </w:tr>
      <w:tr>
        <w:trPr>
          <w:trHeight w:val="5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53789,0</w:t>
            </w:r>
          </w:p>
        </w:tc>
      </w:tr>
      <w:tr>
        <w:trPr>
          <w:trHeight w:val="7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53789,0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11289,0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61099,0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24266,0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24266,0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24266,0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2682,0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2682,0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414,0</w:t>
            </w:r>
          </w:p>
        </w:tc>
      </w:tr>
      <w:tr>
        <w:trPr>
          <w:trHeight w:val="7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20218,0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20218,0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11293,0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6244,0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13933,0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4535,0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4535,0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9398,0</w:t>
            </w:r>
          </w:p>
        </w:tc>
      </w:tr>
      <w:tr>
        <w:trPr>
          <w:trHeight w:val="10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8496,0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7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38067,0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31271,0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9305,0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9305,0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4966,0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4524,0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6796,0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6796,0</w:t>
            </w:r>
          </w:p>
        </w:tc>
      </w:tr>
      <w:tr>
        <w:trPr>
          <w:trHeight w:val="7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6796,0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5819,0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5819,0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5819,0</w:t>
            </w:r>
          </w:p>
        </w:tc>
      </w:tr>
      <w:tr>
        <w:trPr>
          <w:trHeight w:val="12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5819,0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63500,0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63500,0</w:t>
            </w:r>
          </w:p>
        </w:tc>
      </w:tr>
      <w:tr>
        <w:trPr>
          <w:trHeight w:val="7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63500,0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63500,0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20949,0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5346,0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5346,0</w:t>
            </w:r>
          </w:p>
        </w:tc>
      </w:tr>
      <w:tr>
        <w:trPr>
          <w:trHeight w:val="5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5346,0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15603,0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4155,0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4155,0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11448,0</w:t>
            </w:r>
          </w:p>
        </w:tc>
      </w:tr>
      <w:tr>
        <w:trPr>
          <w:trHeight w:val="7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5894,0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5554,0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-6516,0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733"/>
        <w:gridCol w:w="693"/>
        <w:gridCol w:w="873"/>
        <w:gridCol w:w="6933"/>
        <w:gridCol w:w="213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6516,0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6516,0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6516,0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6516,0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6516,0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-6516,0</w:t>
            </w:r>
          </w:p>
        </w:tc>
      </w:tr>
    </w:tbl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октября 2013 года № 144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декабря 2012 года № 70  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573"/>
        <w:gridCol w:w="613"/>
        <w:gridCol w:w="733"/>
        <w:gridCol w:w="7373"/>
        <w:gridCol w:w="211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2324225,0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452988,0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219090,0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219090,0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136504,0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136504,0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81700,0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40860,0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26700,0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7240,0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13247,0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7540,0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3496,0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124,0</w:t>
            </w:r>
          </w:p>
        </w:tc>
      </w:tr>
      <w:tr>
        <w:trPr>
          <w:trHeight w:val="7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2447,0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2447,0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6719,0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636,0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6083,0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6083,0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5760,0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890,0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4870,0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4870,0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1858758,0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1858758,0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1858758,0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533"/>
        <w:gridCol w:w="673"/>
        <w:gridCol w:w="753"/>
        <w:gridCol w:w="7173"/>
        <w:gridCol w:w="215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2324225,0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205038,0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183821,0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10705,0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10705,0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66112,0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66112,0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107004,0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107004,0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10147,0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10147,0</w:t>
            </w:r>
          </w:p>
        </w:tc>
      </w:tr>
      <w:tr>
        <w:trPr>
          <w:trHeight w:val="7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10017,0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11070,0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11070,0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11070,0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3097,0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2974,0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2974,0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2974,0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123,0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123,0</w:t>
            </w:r>
          </w:p>
        </w:tc>
      </w:tr>
      <w:tr>
        <w:trPr>
          <w:trHeight w:val="7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123,0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1179301,0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79490,0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79490,0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75443,0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4047,0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948129,0</w:t>
            </w:r>
          </w:p>
        </w:tc>
      </w:tr>
      <w:tr>
        <w:trPr>
          <w:trHeight w:val="5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870,0</w:t>
            </w:r>
          </w:p>
        </w:tc>
      </w:tr>
      <w:tr>
        <w:trPr>
          <w:trHeight w:val="5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870,0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947259,0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938151,0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9108,0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151682,0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24206,0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8406,0</w:t>
            </w:r>
          </w:p>
        </w:tc>
      </w:tr>
      <w:tr>
        <w:trPr>
          <w:trHeight w:val="7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10312,0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5488,0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127476,0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127476,0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88926,0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71144,0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71144,0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16977,0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3705,0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16687,0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1428,0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12622,0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18318,0</w:t>
            </w:r>
          </w:p>
        </w:tc>
      </w:tr>
      <w:tr>
        <w:trPr>
          <w:trHeight w:val="9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17782,0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17782,0</w:t>
            </w:r>
          </w:p>
        </w:tc>
      </w:tr>
      <w:tr>
        <w:trPr>
          <w:trHeight w:val="7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17416,0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366,0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147774,0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88614,0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10700,0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77914,0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31674,0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46240,0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59160,0</w:t>
            </w:r>
          </w:p>
        </w:tc>
      </w:tr>
      <w:tr>
        <w:trPr>
          <w:trHeight w:val="5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59160,0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14080,0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6955,0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38125,0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65706,0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24999,0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24999,0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24999,0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444,0</w:t>
            </w:r>
          </w:p>
        </w:tc>
      </w:tr>
      <w:tr>
        <w:trPr>
          <w:trHeight w:val="7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2428,0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23716,0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23716,0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1225,0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14503,0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6345,0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14119,0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4578,0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4578,0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9541,0</w:t>
            </w:r>
          </w:p>
        </w:tc>
      </w:tr>
      <w:tr>
        <w:trPr>
          <w:trHeight w:val="7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8576,0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642,0</w:t>
            </w:r>
          </w:p>
        </w:tc>
      </w:tr>
      <w:tr>
        <w:trPr>
          <w:trHeight w:val="7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21416,0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14472,0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9409,0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9409,0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5063,0</w:t>
            </w:r>
          </w:p>
        </w:tc>
      </w:tr>
      <w:tr>
        <w:trPr>
          <w:trHeight w:val="5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4590,0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6944,0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6944,0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6944,0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5900,0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5900,0</w:t>
            </w:r>
          </w:p>
        </w:tc>
      </w:tr>
      <w:tr>
        <w:trPr>
          <w:trHeight w:val="12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5900,0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67945,0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67945,0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67945,0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67945,0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539122,0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5428,0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5428,0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5428,0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533694,0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4655,0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4655,0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5976,0</w:t>
            </w:r>
          </w:p>
        </w:tc>
      </w:tr>
      <w:tr>
        <w:trPr>
          <w:trHeight w:val="7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5976,0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523063,0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"Развитие регионов"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523063,0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-6516,0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573"/>
        <w:gridCol w:w="613"/>
        <w:gridCol w:w="733"/>
        <w:gridCol w:w="7273"/>
        <w:gridCol w:w="211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6516,0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6516,0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6516,0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6516,0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6516,0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-6516,0</w:t>
            </w:r>
          </w:p>
        </w:tc>
      </w:tr>
    </w:tbl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октября 2013 года № 144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декабря 2012 года № 70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поселка, села, сельского округа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3713"/>
        <w:gridCol w:w="2453"/>
        <w:gridCol w:w="4893"/>
      </w:tblGrid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лимитов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</w:tr>
      <w:tr>
        <w:trPr>
          <w:trHeight w:val="9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Бауманского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</w:tr>
      <w:tr>
        <w:trPr>
          <w:trHeight w:val="810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Ершовского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села,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</w:tr>
      <w:tr>
        <w:trPr>
          <w:trHeight w:val="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13-9-123-040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регионов"</w:t>
            </w:r>
          </w:p>
        </w:tc>
      </w:tr>
      <w:tr>
        <w:trPr>
          <w:trHeight w:val="9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села,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</w:tr>
      <w:tr>
        <w:trPr>
          <w:trHeight w:val="10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Карлмаркского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села,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</w:tr>
      <w:tr>
        <w:trPr>
          <w:trHeight w:val="10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села,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</w:tr>
      <w:tr>
        <w:trPr>
          <w:trHeight w:val="10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Суворовского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села,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</w:tr>
      <w:tr>
        <w:trPr>
          <w:trHeight w:val="840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села,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07-3-123-011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13-9-123-040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регионов"</w:t>
            </w:r>
          </w:p>
        </w:tc>
      </w:tr>
      <w:tr>
        <w:trPr>
          <w:trHeight w:val="10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села,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села,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</w:tr>
      <w:tr>
        <w:trPr>
          <w:trHeight w:val="795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Троебратское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села,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13-9-123-040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регионов"</w:t>
            </w:r>
          </w:p>
        </w:tc>
      </w:tr>
      <w:tr>
        <w:trPr>
          <w:trHeight w:val="10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Куйбышевского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села,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</w:tr>
      <w:tr>
        <w:trPr>
          <w:trHeight w:val="810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Новопокровского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села,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</w:tr>
      <w:tr>
        <w:trPr>
          <w:trHeight w:val="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04-2-123-005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подвоза учащихся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сельской местности</w:t>
            </w:r>
          </w:p>
        </w:tc>
      </w:tr>
      <w:tr>
        <w:trPr>
          <w:trHeight w:val="10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села,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</w:tr>
      <w:tr>
        <w:trPr>
          <w:trHeight w:val="780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Пресногорьковского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села,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04-2-123-005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подвоза учащихся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сельской местности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13-9-123-040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регионов"</w:t>
            </w:r>
          </w:p>
        </w:tc>
      </w:tr>
      <w:tr>
        <w:trPr>
          <w:trHeight w:val="10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села,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</w:tr>
      <w:tr>
        <w:trPr>
          <w:trHeight w:val="7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Ряжское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села,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