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81da1" w14:textId="8281d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19 декабря 2012 года № 70 "О районном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4 июля 2013 года № 121. Зарегистрировано Департаментом юстиции Костанайской области 9 июля 2013 года № 4177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на 2013-2015 годы" от 19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70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3959, опубликовано 3 января 2013 года в газете "Нұрлы жол")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Узункольского района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1865821,3 тысяча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417327,0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4746,0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6553,0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1437195,3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1905405,8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26719,0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31158,0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4439,0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-66303,5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66303,5 тысячи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"3-2. Учесть, что в районном бюджете на 2013 год предусмотрен возврат бюджетных кредитов в сумме 1,0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Узункольского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Сватков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Узункольского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Вербовой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Узункольского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У. Наурузбаева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Узункольского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Н. Абдрахманова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июля 2013 года № 121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2012 года № 70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573"/>
        <w:gridCol w:w="413"/>
        <w:gridCol w:w="7913"/>
        <w:gridCol w:w="227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1865821,3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417327,0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202040,0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202040,0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121950,0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121950,0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79072,0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38799,0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26600,0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7240,0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12291,0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2087,0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 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2540,0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</w:p>
        </w:tc>
      </w:tr>
      <w:tr>
        <w:trPr>
          <w:trHeight w:val="8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1437195,3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1437195,3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1437195,3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33"/>
        <w:gridCol w:w="673"/>
        <w:gridCol w:w="713"/>
        <w:gridCol w:w="7133"/>
        <w:gridCol w:w="22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1905405,8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220986,4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182493,4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10648,0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59919,9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59919,9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111525,5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111525,5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27647,0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27647,0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11730,0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10846,0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10846,0</w:t>
            </w:r>
          </w:p>
        </w:tc>
      </w:tr>
      <w:tr>
        <w:trPr>
          <w:trHeight w:val="9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10846,0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1077250,0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90074,0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90074,0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71574,0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930017,0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929257,0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920456,0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8801,0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57159,0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57159,0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28402,0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9007,0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12765,0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75692,0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59531,0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59531,0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14771,0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11212,0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12546,0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15400,0</w:t>
            </w:r>
          </w:p>
        </w:tc>
      </w:tr>
      <w:tr>
        <w:trPr>
          <w:trHeight w:val="10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16161,0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16161,0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15530,0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307885,0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31627,0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21707,0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Дорожной карте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21707,0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221728,0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216378,0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 в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216378,0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54530,0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11561,0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67785,5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26095,5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26095,5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26095,5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387,0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21549,0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21549,0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12895,0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13934,0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9429,0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граждан, развития языков и культуры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58544,3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22082,0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10218,0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сельского хозяйства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10218,0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ветеринарии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6859,0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6859,0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6859,0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29603,3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29603,3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29603,3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5834,0</w:t>
            </w:r>
          </w:p>
        </w:tc>
      </w:tr>
      <w:tr>
        <w:trPr>
          <w:trHeight w:val="12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 рационального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эффективного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освоения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40255,0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35645,0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18981,0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18981,0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12378,0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3342,6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3342,6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3342,6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1211,6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26719,0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31158,0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73"/>
        <w:gridCol w:w="453"/>
        <w:gridCol w:w="633"/>
        <w:gridCol w:w="7293"/>
        <w:gridCol w:w="22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-66303,5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