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fbb6" w14:textId="1e2f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12 декабря 2013 года № 159. Зарегистрировано Департаментом юстиции Костанайской области 13 декабря 2013 года № 4356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под № 3976, опубликовано 10 января 2013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2339065,7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1304090,0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1021625,7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2344758,5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54620,8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159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33"/>
        <w:gridCol w:w="493"/>
        <w:gridCol w:w="77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2339065,7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1304090,0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73"/>
        <w:gridCol w:w="673"/>
        <w:gridCol w:w="73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2344758,5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221240,8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53749,3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126259,7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9195,1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346575,4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301026,4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72451,7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144469,9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137451,9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91650,4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61318,4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-54620,8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159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653"/>
        <w:gridCol w:w="2553"/>
        <w:gridCol w:w="263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613"/>
        <w:gridCol w:w="2573"/>
        <w:gridCol w:w="265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593"/>
        <w:gridCol w:w="2593"/>
        <w:gridCol w:w="263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городах районного значения, поселках, селах, сельских округах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93"/>
        <w:gridCol w:w="2613"/>
        <w:gridCol w:w="2593"/>
        <w:gridCol w:w="265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284923,9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