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4c6f" w14:textId="80a4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2012 года № 80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25 октября 2013 года № 153. Зарегистрировано Департаментом юстиции Костанайской области 29 октября 2013 года № 4271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под № 3976, опубликовано 10 января 2013 года в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2343283,0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1304090,0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1025843,0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2348975,8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48928,0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56284,0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7356,0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-54620,8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54620,8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Тарановского района на 2013 год в сумме 24719,8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двадцать девятой,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А. Мадибаев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акимата Тарановского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В. Ересько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октября 2013 года № 153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80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</w:t>
      </w:r>
      <w:r>
        <w:br/>
      </w:r>
      <w:r>
        <w:rPr>
          <w:rFonts w:ascii="Times New Roman"/>
          <w:b/>
          <w:i w:val="false"/>
          <w:color w:val="000000"/>
        </w:rPr>
        <w:t>
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33"/>
        <w:gridCol w:w="533"/>
        <w:gridCol w:w="453"/>
        <w:gridCol w:w="7913"/>
        <w:gridCol w:w="18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2343283,0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1304090,0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425955,0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425955,0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320800,0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320800,0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422150,0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362640,0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132259,0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105108,0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7151,0</w:t>
            </w:r>
          </w:p>
        </w:tc>
      </w:tr>
      <w:tr>
        <w:trPr>
          <w:trHeight w:val="8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5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1025843,0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1025843,0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1025843,0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93"/>
        <w:gridCol w:w="733"/>
        <w:gridCol w:w="693"/>
        <w:gridCol w:w="7493"/>
        <w:gridCol w:w="18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2348975,8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221240,8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53749,3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50229,3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126259,7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125916,7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23543,8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23543,8</w:t>
            </w:r>
          </w:p>
        </w:tc>
      </w:tr>
      <w:tr>
        <w:trPr>
          <w:trHeight w:val="10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23543,8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4777,6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1412,6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1412,6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1412,6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5113,0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1271972,0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113646,0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95161,0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58275,0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36886,0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1070521,0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1070271,0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1051988,0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104814,0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81804,8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81804,8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25612,9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223,7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18164,1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307,9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9195,1</w:t>
            </w:r>
          </w:p>
        </w:tc>
      </w:tr>
      <w:tr>
        <w:trPr>
          <w:trHeight w:val="14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1903,1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23009,2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23009,2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346575,4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4466,4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3738,4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3738,4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305700,5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305700,5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4674,1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301026,4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36408,5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35198,5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6144,6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56599,8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56599,8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56599,8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46653,1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40973,1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33828,0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7145,1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27946,1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13843,0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5246,1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5246,1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72632,7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32793,0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31958,7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31958,7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31958,7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145351,2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138333,2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91650,4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30332,0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61318,4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24719,8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24719,8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4557,3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4557,3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4557,3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498,3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56284,0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-54620,8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54620,8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октября 2013 года № 153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80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</w:t>
      </w:r>
      <w:r>
        <w:br/>
      </w:r>
      <w:r>
        <w:rPr>
          <w:rFonts w:ascii="Times New Roman"/>
          <w:b/>
          <w:i w:val="false"/>
          <w:color w:val="000000"/>
        </w:rPr>
        <w:t>
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53"/>
        <w:gridCol w:w="513"/>
        <w:gridCol w:w="493"/>
        <w:gridCol w:w="7913"/>
        <w:gridCol w:w="18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2905853,0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1306648,0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460500,0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5148,0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1594305,0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1594305,0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1594305,0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53"/>
        <w:gridCol w:w="693"/>
        <w:gridCol w:w="713"/>
        <w:gridCol w:w="7493"/>
        <w:gridCol w:w="1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2905853,0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250781,0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217679,0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138319,0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130567,0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26378,0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1239502,0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113297,0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58151,0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1098754,0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1098487,0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1080139,0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27451,0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27451,0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110092,0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86617,0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86617,0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23475,0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22943,0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1004174,0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65257,0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902686,0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902686,0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902686,0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36231,0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134802,0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49301,0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2327,0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49787,0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45357,0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37506,0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77065,0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77065,0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27065,0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27065,0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42879,0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36393,0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-11164,0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-11164,0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октября 2013 года № 153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80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</w:t>
      </w:r>
      <w:r>
        <w:br/>
      </w:r>
      <w:r>
        <w:rPr>
          <w:rFonts w:ascii="Times New Roman"/>
          <w:b/>
          <w:i w:val="false"/>
          <w:color w:val="000000"/>
        </w:rPr>
        <w:t>
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493"/>
        <w:gridCol w:w="493"/>
        <w:gridCol w:w="7853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2219075,0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1411882,0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497340,0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497340,0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449900,0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802093,0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802093,0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802093,0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753"/>
        <w:gridCol w:w="653"/>
        <w:gridCol w:w="7433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2219075,0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234122,0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200101,0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53711,0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53711,0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132504,0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132504,0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26826,0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26826,0</w:t>
            </w:r>
          </w:p>
        </w:tc>
      </w:tr>
      <w:tr>
        <w:trPr>
          <w:trHeight w:val="10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26826,0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1422075,0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113811,0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1112652,0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1112366,0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1093947,0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28945,0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166667,0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166667,0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115739,0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91791,0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20892,0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14288,0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23948,0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23379,0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65461,0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65461,0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38766,0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21384,0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50342,0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50342,0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50342,0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51010,0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38332,0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23051,0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9765,0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105489,0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105489,0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45489,0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45489,0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38279,0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-11164,0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-11164,0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октября 2013 года № 153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80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</w:t>
      </w:r>
      <w:r>
        <w:br/>
      </w:r>
      <w:r>
        <w:rPr>
          <w:rFonts w:ascii="Times New Roman"/>
          <w:b/>
          <w:i w:val="false"/>
          <w:color w:val="000000"/>
        </w:rPr>
        <w:t>
акимов района в городе, города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поселка, села, сельского</w:t>
      </w:r>
      <w:r>
        <w:br/>
      </w:r>
      <w:r>
        <w:rPr>
          <w:rFonts w:ascii="Times New Roman"/>
          <w:b/>
          <w:i w:val="false"/>
          <w:color w:val="000000"/>
        </w:rPr>
        <w:t>
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193"/>
        <w:gridCol w:w="2293"/>
        <w:gridCol w:w="2393"/>
        <w:gridCol w:w="2273"/>
      </w:tblGrid>
      <w:tr>
        <w:trPr>
          <w:trHeight w:val="21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125916,7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Красносельского сельского округа"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5248,5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7771,7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Нелюбинского сельского округа"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2931,5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93"/>
        <w:gridCol w:w="2453"/>
        <w:gridCol w:w="2093"/>
        <w:gridCol w:w="2273"/>
      </w:tblGrid>
      <w:tr>
        <w:trPr>
          <w:trHeight w:val="21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36886,0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Красносельского сельского округа"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Нелюбинского сельского округа"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9048,9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153"/>
        <w:gridCol w:w="2433"/>
        <w:gridCol w:w="2093"/>
        <w:gridCol w:w="2273"/>
      </w:tblGrid>
      <w:tr>
        <w:trPr>
          <w:trHeight w:val="21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 в городах районного значения, поселках, селах, сельских округах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Красносельского 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Нелюбинского 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4416,9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133"/>
        <w:gridCol w:w="2433"/>
        <w:gridCol w:w="2113"/>
        <w:gridCol w:w="2253"/>
      </w:tblGrid>
      <w:tr>
        <w:trPr>
          <w:trHeight w:val="21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администра-тору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ческому развитию регионов в рамках Программы "Развитие регионов"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285805,2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Красносельского 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24325,0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32956,9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Нелюбинского 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3058,4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11388,8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9258,1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76111,8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