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ea555" w14:textId="95ea5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21 декабря 2012 года № 54 "Об оказании социальной помощи отдельным категориям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1 апреля 2013 года № 71. Зарегистрировано Департаментом юстиции Костанайской области 18 апреля 2013 года № 4101. Утратило силу - Решением маслихата Сарыкольского района Костанайской области от 6 декабря 2013 года № 126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маслихата Сарыкольского района Костанайской области от 06.12.2013 </w:t>
      </w:r>
      <w:r>
        <w:rPr>
          <w:rFonts w:ascii="Times New Roman"/>
          <w:b w:val="false"/>
          <w:i w:val="false"/>
          <w:color w:val="ff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15)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12 января 2007 года "О национальных реестрах идентификационных номеров" Сарыкольский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следующее изменение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оказании социальной помощи отдельным категориям граждан" от 21 декабря 2012 года № 54 (зарегистрировано в Реестре государственной регистрации нормативных правовых актов за № 3985, опубликовано 24 января 2013 года в газете "Сарыкөл"):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4)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указанному решению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 сессии           С. Аникин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А. Карашулаков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занятости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Сарыкольского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____________ С. Мулдабеков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