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d6dda" w14:textId="a5d6d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Сарыкольском районе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Сарыкольского района Костанайской области от 1 марта 2013 года № 87. Зарегистрировано Департаментом юстиции Костанайской области 2 апреля 2013 года № 4079. Утратило силу в связи с истечением срока действия (письмо акимата Сарыкольского района Костанайской области от 28 декабря 2013 года № 07-09/2354)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действия (письмо акимата Сарыкольского района Костанайской области от 28.12.2013 № 07-09/2354).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 акимат Сарыкольского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общественные работы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 и условия общественных работ на 2013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оплату труда граждан, занятых на общественных работах, в размере полутора минимальной месячной заработной платы в месяц за счет средств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Определить, что при организации общественных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социальные отчисления в Государственный фонд социального страхования и социальный налог возмещаются из районного бюджета и перечисляются на расчетные счета работодателей;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расходы на оплату комиссионного вознаграждения за услуги банков второго уровня по зачислению и выплате заработной платы в размерах, установленных договором на выполнение общественных работ, возмещаются из районного бюджета на расчетные счета работодателей.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занятости и социальных программ акимата Сарыкольского района"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заключение договоров на выполнение общественных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безработных на общественные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руководствоваться настоящим постановлением при направлении безработных на общественные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над исполнением данного постановления возложить на заместителя акима Сарыкольского района Насырова И.М.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Сарыкольского района                  А. Турсунов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товарищества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 ограниченной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ответственностью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"Тазалық 2030"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 М.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"Отдел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программ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Сарыкольского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 С. Мулдабеков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марта 2013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87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и условия</w:t>
      </w:r>
      <w:r>
        <w:br/>
      </w:r>
      <w:r>
        <w:rPr>
          <w:rFonts w:ascii="Times New Roman"/>
          <w:b/>
          <w:i w:val="false"/>
          <w:color w:val="000000"/>
        </w:rPr>
        <w:t>
общественных работ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"/>
        <w:gridCol w:w="2714"/>
        <w:gridCol w:w="3000"/>
        <w:gridCol w:w="1714"/>
        <w:gridCol w:w="3001"/>
      </w:tblGrid>
      <w:tr>
        <w:trPr>
          <w:trHeight w:val="100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</w:t>
            </w:r>
          </w:p>
        </w:tc>
      </w:tr>
      <w:tr>
        <w:trPr>
          <w:trHeight w:val="2415" w:hRule="atLeast"/>
        </w:trPr>
        <w:tc>
          <w:tcPr>
            <w:tcW w:w="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"Тазалық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2030"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благоустрой-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Барвиновка,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професси-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3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вре-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мени не должна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превышать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обеспечить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охрану труда,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инст-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руктаж с каж-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дым безработ-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по технике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обеспечить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выплату соци-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ального посо-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бия по вре-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менной нетру-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действующим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соблюдать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трудовые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 меж-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 работо-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дателем и 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ботником 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Трудо-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вому кодексу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соблюдать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о пен-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сионном обес-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страховании.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убор-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благоустрой-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Веселый Подол,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убор-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благоустрой-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Златоуст,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ремонте объек-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 терри-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 села Новое,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ремонте объек-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 терри-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тории и благо-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Комсо-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мольское,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ремонте объек-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убор-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благоустрой-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ремонте объек-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убор-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благоустрой-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Большие Дубра-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вы, не требую-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предвари-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ремонте объек-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убор-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благоустрой-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Маяк,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 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убор-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благоустрой-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Сорочинка,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ремонте объек-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убор-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благоустрой-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Севастополь,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 территории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 села 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гильское,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соци-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ально- куль-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турного назна-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чения,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 села Тими-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рязево,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требующие предваритель-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убор-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благоустрой-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села Уро-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жайное,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ремонте объек-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убор-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благоустрой-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1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