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51a6d" w14:textId="6851a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2012 года № 88 "О районном бюджете Наурзумского района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12 декабря 2013 года № 168. Зарегистрировано Департаментом юстиции Костанайской области 13 декабря 2013 года № 4359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Наурзумский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от 21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Наурзумского района на 2013-2015 годы" (зарегистрировано в Реестре государственной регистрации нормативных правовых актов за № 3965, опубликовано 10 января 2013 года в газете "Науырзым тынысы")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Наурзумского района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1164196,5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154667,0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15454,0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9592,0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984483,5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1174524,9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4562,7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5831,7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1269,0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-14891,1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14891,1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5831,7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1271,5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10330,9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третий, четвертый, седьмой, восьмой и девятый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"на реализацию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регионов" в сумме 8200,7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в сумме 3464,7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 в сумме 4175,0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организаций образования в сумме 5757,0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трехуровневой системе в сумме 2411,0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З. Алдажуманова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Наурзумского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Р. Будекенова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Наурзумского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Н. Дехтярева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2013 года № 168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 № 88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Наурзумского района</w:t>
      </w:r>
      <w:r>
        <w:br/>
      </w:r>
      <w:r>
        <w:rPr>
          <w:rFonts w:ascii="Times New Roman"/>
          <w:b/>
          <w:i w:val="false"/>
          <w:color w:val="000000"/>
        </w:rPr>
        <w:t>
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"/>
        <w:gridCol w:w="424"/>
        <w:gridCol w:w="355"/>
        <w:gridCol w:w="355"/>
        <w:gridCol w:w="7979"/>
        <w:gridCol w:w="2194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1164196,5</w:t>
            </w:r>
          </w:p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154667,0</w:t>
            </w:r>
          </w:p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70112,0</w:t>
            </w:r>
          </w:p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70112,0</w:t>
            </w:r>
          </w:p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57980,0</w:t>
            </w:r>
          </w:p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57980,0</w:t>
            </w:r>
          </w:p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21350,0</w:t>
            </w:r>
          </w:p>
        </w:tc>
      </w:tr>
      <w:tr>
        <w:trPr>
          <w:trHeight w:val="25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6220,0</w:t>
            </w:r>
          </w:p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1035,0</w:t>
            </w:r>
          </w:p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9027,0</w:t>
            </w:r>
          </w:p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5068,0</w:t>
            </w:r>
          </w:p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4236,0</w:t>
            </w:r>
          </w:p>
        </w:tc>
      </w:tr>
      <w:tr>
        <w:trPr>
          <w:trHeight w:val="27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455,0</w:t>
            </w:r>
          </w:p>
        </w:tc>
      </w:tr>
      <w:tr>
        <w:trPr>
          <w:trHeight w:val="27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1304,0</w:t>
            </w:r>
          </w:p>
        </w:tc>
      </w:tr>
      <w:tr>
        <w:trPr>
          <w:trHeight w:val="27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2477,0</w:t>
            </w:r>
          </w:p>
        </w:tc>
      </w:tr>
      <w:tr>
        <w:trPr>
          <w:trHeight w:val="79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989,0</w:t>
            </w:r>
          </w:p>
        </w:tc>
      </w:tr>
      <w:tr>
        <w:trPr>
          <w:trHeight w:val="27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989,0</w:t>
            </w:r>
          </w:p>
        </w:tc>
      </w:tr>
      <w:tr>
        <w:trPr>
          <w:trHeight w:val="27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15454,0</w:t>
            </w:r>
          </w:p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27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54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94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99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12161,0</w:t>
            </w:r>
          </w:p>
        </w:tc>
      </w:tr>
      <w:tr>
        <w:trPr>
          <w:trHeight w:val="102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12161,0</w:t>
            </w:r>
          </w:p>
        </w:tc>
      </w:tr>
      <w:tr>
        <w:trPr>
          <w:trHeight w:val="27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2764,0</w:t>
            </w:r>
          </w:p>
        </w:tc>
      </w:tr>
      <w:tr>
        <w:trPr>
          <w:trHeight w:val="27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2764,0</w:t>
            </w:r>
          </w:p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9592,0</w:t>
            </w:r>
          </w:p>
        </w:tc>
      </w:tr>
      <w:tr>
        <w:trPr>
          <w:trHeight w:val="27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9592,0</w:t>
            </w:r>
          </w:p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9457,0</w:t>
            </w:r>
          </w:p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984483,5</w:t>
            </w:r>
          </w:p>
        </w:tc>
      </w:tr>
      <w:tr>
        <w:trPr>
          <w:trHeight w:val="30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984483,5</w:t>
            </w:r>
          </w:p>
        </w:tc>
      </w:tr>
      <w:tr>
        <w:trPr>
          <w:trHeight w:val="28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984483,5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594"/>
        <w:gridCol w:w="766"/>
        <w:gridCol w:w="744"/>
        <w:gridCol w:w="6826"/>
        <w:gridCol w:w="209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1174524,9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168381,7</w:t>
            </w:r>
          </w:p>
        </w:tc>
      </w:tr>
      <w:tr>
        <w:trPr>
          <w:trHeight w:val="5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149154,3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13563,0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11441,0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67486,5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62277,9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5208,6</w:t>
            </w:r>
          </w:p>
        </w:tc>
      </w:tr>
      <w:tr>
        <w:trPr>
          <w:trHeight w:val="5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68104,8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64339,8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9424,0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9424,0</w:t>
            </w:r>
          </w:p>
        </w:tc>
      </w:tr>
      <w:tr>
        <w:trPr>
          <w:trHeight w:val="8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9366,2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57,8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9803,4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9803,4</w:t>
            </w:r>
          </w:p>
        </w:tc>
      </w:tr>
      <w:tr>
        <w:trPr>
          <w:trHeight w:val="8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9803,4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2415,7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1673,9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1673,9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1673,9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741,8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741,8</w:t>
            </w:r>
          </w:p>
        </w:tc>
      </w:tr>
      <w:tr>
        <w:trPr>
          <w:trHeight w:val="5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741,8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652802,9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74726,4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74726,4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64368,4</w:t>
            </w:r>
          </w:p>
        </w:tc>
      </w:tr>
      <w:tr>
        <w:trPr>
          <w:trHeight w:val="5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10358,0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531247,3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531247,3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523078,3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46829,2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46829,2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7837,0</w:t>
            </w:r>
          </w:p>
        </w:tc>
      </w:tr>
      <w:tr>
        <w:trPr>
          <w:trHeight w:val="12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11235,0</w:t>
            </w:r>
          </w:p>
        </w:tc>
      </w:tr>
      <w:tr>
        <w:trPr>
          <w:trHeight w:val="5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4175,0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22962,2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62907,5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43879,1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43879,1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7627,0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3771,2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8155,0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360,1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17746,8</w:t>
            </w:r>
          </w:p>
        </w:tc>
      </w:tr>
      <w:tr>
        <w:trPr>
          <w:trHeight w:val="8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19028,4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19028,4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18603,4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73663,7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8852,3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8852,3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в рамках развития сельских населенных пунктов по Дорожной карте занятости 2020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8852,3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57743,0</w:t>
            </w:r>
          </w:p>
        </w:tc>
      </w:tr>
      <w:tr>
        <w:trPr>
          <w:trHeight w:val="6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57743,0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57743,0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7068,4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7068,4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3814,7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375,8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2877,9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86514,7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33834,7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33834,7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33834,7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4973,2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4973,2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2131,2</w:t>
            </w:r>
          </w:p>
        </w:tc>
      </w:tr>
      <w:tr>
        <w:trPr>
          <w:trHeight w:val="5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2842,0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24284,0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23172,0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19747,0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3425,0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1112,0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792,0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5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23422,8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11306,1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7180,6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4125,5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7194,7</w:t>
            </w:r>
          </w:p>
        </w:tc>
      </w:tr>
      <w:tr>
        <w:trPr>
          <w:trHeight w:val="7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6700,7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4922,0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4922,0</w:t>
            </w:r>
          </w:p>
        </w:tc>
      </w:tr>
      <w:tr>
        <w:trPr>
          <w:trHeight w:val="5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62759,4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21759,2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13136,3</w:t>
            </w:r>
          </w:p>
        </w:tc>
      </w:tr>
      <w:tr>
        <w:trPr>
          <w:trHeight w:val="5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13119,3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5158,2</w:t>
            </w:r>
          </w:p>
        </w:tc>
      </w:tr>
      <w:tr>
        <w:trPr>
          <w:trHeight w:val="5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4594,2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314,0</w:t>
            </w:r>
          </w:p>
        </w:tc>
      </w:tr>
      <w:tr>
        <w:trPr>
          <w:trHeight w:val="5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3464,7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3464,7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7313,4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7313,4</w:t>
            </w:r>
          </w:p>
        </w:tc>
      </w:tr>
      <w:tr>
        <w:trPr>
          <w:trHeight w:val="5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7313,4</w:t>
            </w:r>
          </w:p>
        </w:tc>
      </w:tr>
      <w:tr>
        <w:trPr>
          <w:trHeight w:val="6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33686,8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33686,8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33686,8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6692,8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6692,8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6692,8</w:t>
            </w:r>
          </w:p>
        </w:tc>
      </w:tr>
      <w:tr>
        <w:trPr>
          <w:trHeight w:val="5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6692,8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39291,3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39291,3</w:t>
            </w:r>
          </w:p>
        </w:tc>
      </w:tr>
      <w:tr>
        <w:trPr>
          <w:trHeight w:val="5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1192,3</w:t>
            </w:r>
          </w:p>
        </w:tc>
      </w:tr>
      <w:tr>
        <w:trPr>
          <w:trHeight w:val="5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1192,3</w:t>
            </w:r>
          </w:p>
        </w:tc>
      </w:tr>
      <w:tr>
        <w:trPr>
          <w:trHeight w:val="5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38099,0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38099,0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14817,3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14817,3</w:t>
            </w:r>
          </w:p>
        </w:tc>
      </w:tr>
      <w:tr>
        <w:trPr>
          <w:trHeight w:val="5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8200,7</w:t>
            </w:r>
          </w:p>
        </w:tc>
      </w:tr>
      <w:tr>
        <w:trPr>
          <w:trHeight w:val="5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8200,7</w:t>
            </w:r>
          </w:p>
        </w:tc>
      </w:tr>
      <w:tr>
        <w:trPr>
          <w:trHeight w:val="6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6616,6</w:t>
            </w:r>
          </w:p>
        </w:tc>
      </w:tr>
      <w:tr>
        <w:trPr>
          <w:trHeight w:val="5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6616,6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31,5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31,5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31,5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31,5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4246,4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4246,4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4246,4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2115,4</w:t>
            </w:r>
          </w:p>
        </w:tc>
      </w:tr>
      <w:tr>
        <w:trPr>
          <w:trHeight w:val="8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4562,7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5831,7</w:t>
            </w:r>
          </w:p>
        </w:tc>
      </w:tr>
      <w:tr>
        <w:trPr>
          <w:trHeight w:val="12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5831,7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5831,7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5831,7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5831,7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1269,0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1269,0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1269,0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-14891,1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