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7c6ee" w14:textId="797c6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для которых за счет средств районного бюджета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3 декабря 2013 года № 970. Зарегистрировано Департаментом юстиции Костанайской области 8 января 2014 года № 4400. Утратило силу постановлением акимата Костанайского района Костанайской области от 12 июня 2015 года № 321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
 Утратило силу постановлением акимата Костанайского района Костанайской области от 12.06.2015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постановления - в редакции постановления акимата Костанайского района Костанайской области от 06.08.2014 </w:t>
      </w:r>
      <w:r>
        <w:rPr>
          <w:rFonts w:ascii="Times New Roman"/>
          <w:b w:val="false"/>
          <w:i w:val="false"/>
          <w:color w:val="ff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для которых за счет средств районного бюджета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постановления акимата Костанайского района Костанайской области от 06.08.2014 </w:t>
      </w:r>
      <w:r>
        <w:rPr>
          <w:rFonts w:ascii="Times New Roman"/>
          <w:b w:val="false"/>
          <w:i w:val="false"/>
          <w:color w:val="00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 Досжанов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2013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970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для которых за счет средств районного бюджета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- в редакции постановления акимата Костанайского района Костанайской области от 06.08.2014 </w:t>
      </w:r>
      <w:r>
        <w:rPr>
          <w:rFonts w:ascii="Times New Roman"/>
          <w:b w:val="false"/>
          <w:i w:val="false"/>
          <w:color w:val="ff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заведующий отделением социальной помощи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по уходу;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центра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консультант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по социальной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учителя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заведующий дошкольной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заместитель директора по учебной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заместитель директора по воспитательной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преподаватель-организатор начальной военной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старший воспитатель,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старший вожатый,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диетическая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концертмейстер;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учитель-дефектолог;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репетитор;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переводчик;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мастер;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тренер.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в области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2)заместитель директора;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заведующий отделом;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заведующий подразделением;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режиссер;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руководитель музыкальный;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художник;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переводчик;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программист.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в области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инструктор.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ветеринарный фельдшер.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