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fb7d" w14:textId="40ef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декабря 2013 года № 163. Зарегистрировано Департаментом юстиции Костанайской области 30 декабря 2013 года № 4385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Карасуского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2360107,5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1637968,5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2409467,4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45543,4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-94903,3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94903,3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Карасуского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2014 год предусмотрен объем субвенции, передаваемой из областного бюджета в сумме 1 439 048,0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района на 2014 год предусмотрен возврат целевых трансфертов в республиканский бюджет в сумме 11048,1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Карасуского района Костанайской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2-2. Учесть, что в бюджете района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маслихата Карасуского района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Карасуского района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предусмотрено поступление из республиканского бюджета целевых текущих трансфертов на развитие и/или сооружение недостающих объектов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предусмотрено поступление средств из республиканского бюджета, бюджетных кредитов местным исполнительным органам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Карасуского района на 2014 год в сумме 4 800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4 800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сел и сельских округов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девятой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Биркель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Карасуского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87"/>
        <w:gridCol w:w="595"/>
        <w:gridCol w:w="831"/>
        <w:gridCol w:w="6880"/>
        <w:gridCol w:w="21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2360107,5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713449,0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307220,0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307220,0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106756,0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20462,0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1637968,5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1637968,5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38"/>
        <w:gridCol w:w="702"/>
        <w:gridCol w:w="767"/>
        <w:gridCol w:w="6772"/>
        <w:gridCol w:w="21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2409467,4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293772,5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269024,8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165074,8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14613,4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13532,7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1585085,5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147249,1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65902,1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81347,0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1374743,2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1374743,2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1329737,7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45005,5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63093,2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11014,5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12844,9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28079,8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76083,7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13231,9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351,9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7298,9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14799,0</w:t>
            </w:r>
          </w:p>
        </w:tc>
      </w:tr>
      <w:tr>
        <w:trPr>
          <w:trHeight w:val="12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1525,5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17658,3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188921,6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8933,5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55358,8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48559,8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11973,6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92909,6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35212,6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27134,6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13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61509,4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25718,2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409,6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6346,1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45543,4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-94903,3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Карасуского района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73"/>
        <w:gridCol w:w="833"/>
        <w:gridCol w:w="617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2845153,0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745795,0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753"/>
        <w:gridCol w:w="679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2845153,0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поддержке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39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802866,0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235492,0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1973765,0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1973765,0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33"/>
        <w:gridCol w:w="773"/>
        <w:gridCol w:w="6573"/>
        <w:gridCol w:w="25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552689,0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532494,0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4 - в редакции решения маслихата Карасуского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8"/>
        <w:gridCol w:w="778"/>
        <w:gridCol w:w="755"/>
        <w:gridCol w:w="3630"/>
        <w:gridCol w:w="1879"/>
        <w:gridCol w:w="1924"/>
        <w:gridCol w:w="1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165074,8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 :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Айдарлинского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Карамырзинского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24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