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8c6c" w14:textId="273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Карасуском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31 октября 2013 года № 242. Зарегистрировано Департаментом юстиции Костанайской области 4 декабря 2013 года № 4328.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населения в Карасуском районе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обеспечить меры по содействию занятости лиц, относящихся к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Карасуского района Алимжанова К.Г.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к целевым группам населения в Карасуском районе на 2014 год.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двадцати одного года до двадцати девяти лет.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пятидесяти лет.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Безработные лица, не работавшие три и более месяцев.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