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03283" w14:textId="07032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возмещении затрат на обучение на дому детей с ограниченными возможностями из числа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октября 2013 года № 145. Зарегистрировано Департаментом юстиции Костанайской области 18 ноября 2013 года № 4301. Утратило силу решением маслихата Карасуского района Костанайской области от 23 ноября 2015 года № 324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Карасуского района Костанайской области от 23.11.2015 </w:t>
      </w:r>
      <w:r>
        <w:rPr>
          <w:rFonts w:ascii="Times New Roman"/>
          <w:b w:val="false"/>
          <w:i w:val="false"/>
          <w:color w:val="ff0000"/>
          <w:sz w:val="28"/>
        </w:rPr>
        <w:t>№ 324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Возместить затраты на обучение на дому (далее – возмещение затрат на обучение) детей с ограниченными возможностями из числа инвалидов (далее – дети с ограниченными возможностями) по индивидуальному учебному плану ежемесячно в размере 2,5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что: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возмещение затрат на обучение детей с ограниченными возможностями осуществляется государственным учреждением "Отдел занятости и социальных программ Карасуского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возмещение затрат на обучение предоставляется родителям и иным законным представителям детей с ограниченными возможностями, обучающихся на дому (далее –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удостоверения личности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свидетельства о рождении ребенка;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справки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копию документа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обучение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возмещение затрат на обучение назначается с месяца обращения в течение соответствующего учебного года и выплачивается на каждого ребенка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внеочередной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 Е. Биркель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социальных программ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 А. Ерменова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