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d8eae" w14:textId="50d8e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возмещении затрат на обучение на дому детей с ограниченными возможностями из числа инвалидов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Карабалыкского района Костанайской области от 21 октября 2013 года № 170. Зарегистрировано Департаментом юстиции Костанайской области 8 ноября 2013 года № 4289. Утратило силу решением маслихата Карабалыкского района Костанайской области от 28 ноября 2014 года № 305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  Сноска. Утратило силу решением маслихата Карабалыкского района Костанайской области от 28.11.2014 </w:t>
      </w:r>
      <w:r>
        <w:rPr>
          <w:rFonts w:ascii="Times New Roman"/>
          <w:b w:val="false"/>
          <w:i w:val="false"/>
          <w:color w:val="ff0000"/>
          <w:sz w:val="28"/>
        </w:rPr>
        <w:t>№ 305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со 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11 июля 2002 года "О социальной и медико-педагогической коррекционной поддержке детей с ограниченными возможностями", Карабалыкский районный маслихат </w:t>
      </w:r>
      <w:r>
        <w:rPr>
          <w:rFonts w:ascii="Times New Roman"/>
          <w:b/>
          <w:i w:val="false"/>
          <w:color w:val="000000"/>
          <w:sz w:val="28"/>
        </w:rPr>
        <w:t>РЕШИЛ: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Обеспечить возмещение затрат на обучение на дому детей с ограниченными возможностями из числа инвалидов (далее – дети-инвалиды) по индивидуальному учебному плану ежемесячно, в размере трех месячных расчетных показателей, установленных законодательством на соответствующий год.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Определить что: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возмещение затрат на обучение на дому детей-инвалидов производится государственным учреждением "Отдел занятости и социальных программ акимата Карабалыкского района";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затраты возмещаются родителям и иным законным представителям детей-инвалидов, обучающихся на дому (далее – потребители);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 для возмещения затрат потребитель представляет заявление, копию удостоверения личности, документ, подтверждающий регистрацию по постоянному месту жительства, для детей-инвалидов - копию свидетельства о рождении, рекомендацию психолого-медико-педагогической консультации на обучение на дому, экспертное заключение медико-социальной экспертизы об инвалидности, копию документа о наличии банковского счета, документ, подтверждающий обучение на дому;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 выплаты по возмещению затрат назначаются с месяца обращения в течение соответствующего учебного года, оказываются ежемесячно на каждого ребенка-инвалида, не достигшего 18 лет.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со дня его первого официального опубликования и распространяется на отношения, возникшие со 2 сентября 2013 года.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Председатель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внеочередной сессии                        Н. Осипова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Исполняющий обязанности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секретаря районного маслихата              Г. Ягодин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СОГЛАСОВАНО: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Руководитель государственного учреждения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"Отдел занятости и социальных программ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акимата Карабалыкского района"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______________________ Т. Салмина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