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731b" w14:textId="7ef7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Карабалыкского района от 5 июля 2012 года № 372 "О материальном обеспечении детей-инвалидов, обучающихся и воспитывающихся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2 апреля 2013 года № 92. Зарегистрировано Департаментом юстиции Костанайской области 24 апреля 2013 года № 4108. Утратило силу постановлением акимата Карабалыкского района Костанайской области от 22 июля 2013 года № 223.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 Сноска. Утратило силу постановлением акимата Карабалыкского района Костанайской области от 22.07.2013 № 223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Карабалыкского района "О материальном обеспечении детей-инвалидов, обучающихся и воспитывающихся на дому" от 5 июля 2012 года № 372 (зарегистрировано в Реестре государственной регистрации нормативных правовых актов за номером 9-12-194, опубликовано 1 августа 2012 года в газете "Что? Где? Когда?")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Признать утратившими силу следующие постановления акимата Карабалыкского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постановление акимата "Об оказании материальной помощи семьям, имеющим детей-инвалидов, воспитывающихся и обучающихся на дому" от 14 августа 2008 года </w:t>
      </w:r>
      <w:r>
        <w:rPr>
          <w:rFonts w:ascii="Times New Roman"/>
          <w:b w:val="false"/>
          <w:i w:val="false"/>
          <w:color w:val="000000"/>
          <w:sz w:val="28"/>
        </w:rPr>
        <w:t>№ 212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9-12-82, опубликовано 18 сентября 2008 года в газете "Айна");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постановление акимата "О внесении изменений в постановление акимата Карабалыкского района от 14 августа 2008 года № 212 "Об оказании материальной помощи семьям, имеющим детей-инвалидов, воспитывающихся и обучающихся на дому" от 19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9-12-90, опубликовано 12 февраля 2009 года в газете "Айна").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Карабалыкского района Исенбаева М.А.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Сокитбаев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