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ed0b" w14:textId="844e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Житикаринского района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27 декабря 2013 года № 187. Зарегистрировано Департаментом юстиции Костанайской области 30 декабря 2013 года № 4382. Прекращено действие по истечении срока, на который решение было принято - (письмо Аппарата Житикаринского районного маслихата Костанайской области от 20 февраля 2015 года № 49)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Прекращено действие по истечении срока, на который решение было принято - (письмо Аппарата Житикаринского районного маслихата Костанайской области от 20.02.2015 № 49).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4029175,3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1359432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47518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16810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2605415,3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3989880,3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46643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46952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–82348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82348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Житикаринского района Костанайской области от 19.02.2014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30.04.2014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06.08.2014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14.10.2014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27.11.2014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 субвенции, передаваемой из областного бюджета бюджету района на 2013 год, установлен в сумме 1034155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объем бюджетных изъятий из бюджета района в областной бюджет составляет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Житикаринского района на 2014 год в сумме 89952,3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маслихата Житикаринского района Костанайской области от 14.10.2014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2014 год предусмотрены целевые текущие трансферты и трансферты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165 тысяч тенге – на установку дорожных знаков и указателей в местах расположения организаций, ориентированных на обслуживание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1223 тысячи тенге – на обустройство пешеходных переходов звуковыми и световыми устройствами в местах расположения организаций, ориентированных на обслуживание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75966 тысяч тенге – на реализацию бюджетных инвестиционных проектов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2012-2020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19787 тысяч тенге –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11095,3 тысячи тенге – на реконструкцию Волгоградского группового водопровода (расширение до села Милютинка) Житикаринского района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33812,5 тысяч тенге – на развитие городов и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7) 1244,5 тысяч тенге – на увеличение размера социальной помощи на бытовые нужды участникам и инвалидам Великой Отечественной Войны с 1 мая 2014 года с 6 до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60000 тысяч тенге – на компенсацию потерь доходов;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6482 тысячи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39500 тысяч тенге – на выплату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решениями маслихата Житикаринского района Костанайской области от 30.04.2014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06.08.2014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27.11.2014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2014 год предусмотрены целевые текущие трансферты и трансферты на развитие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43317 тысяч тенге – на реализацию государственного общеобразовательного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14495 тысяч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3810,2 тысячи тенге –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590 тысяч тенге – на установку дорожных знаков и указателей в местах расположения организаций, ориентированных на обслуживание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4894 тысячи тенге – на обустройство пешеходных переходов звуковыми и световыми устройствами в местах расположения организаций, ориентированных на обслуживание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638058,6 тысяч тенге – на реализацию бюджетных инвестиционных проектов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2012-2020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178529 тысяч тенге –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100000 тысяч тенге – на реконструкцию Волгоградского группового водопровода (расширение до села Милютинка) Житикаринского района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489,4 тысячи тенге –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2153,6 тысяч тенге –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73109,8 тысяч тенге –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75000 тысяч тенге – на увеличение уставных капиталов специализированных уполномоченных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187538,4 тысячи тенге – на реализацию текущих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2012-2020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решениями маслихата Житикаринского района Костанайской области от 30.04.2014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06.08.2014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27.11.2014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6-1. Учесть, что в районном бюджете на 2014 год предусмотрен возврат целевых трансфертов в сумме 21496,8 тысяч тенге, в том числе возврат в республиканский бюджет – 13161,2 тысячи тенге, в областной бюджет – 8335,6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маслихата Житикаринского района Костанайской области от 19.02.2014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6-2. Учесть, что в районном бюджете на 2014 год предусмотрен возврат неиспользованного в 2013 году бюджетного кредита, выделенного из областного бюджета в сумме 392,1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6-2 в соответствии с решением маслихата Житикаринского района Костанайской области от 19.02.2014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в редакции решения маслихата Житикаринского района Костанайской области от 06.08.2014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6-3. Учесть, что в районном бюджете на 2014 год предусмотрено обслуживание долга местных исполнительных органов по выплате вознаграждений и иных платежей по займам из областного бюджета в сумме 9,4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6-3 в соответствии с решением маслихата Житикаринского района Костанайской области от 19.02.2014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в редакции решения маслихата Житикаринского района Костанайской области от 06.08.2014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2014 год предусмотрено поступление бюджетного кредита из республиканского бюджета на содействие развитию предпринимательства в моногородах в сумме 46952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программ, не подлежащих секвестру в процессе исполнения районного бюджета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бюджетные программы аппаратов акимов города, сел, сельских округов Житикаринского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Кабиев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Г. Жидебаева</w:t>
      </w:r>
    </w:p>
    <w:bookmarkStart w:name="z3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187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маслихата Житикаринского района Костанайской области от 27.11.2014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609"/>
        <w:gridCol w:w="609"/>
        <w:gridCol w:w="7289"/>
        <w:gridCol w:w="258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4029175,3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1359432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601896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601896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469862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469862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230938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61198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4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30248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14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47518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</w:t>
            </w:r>
          </w:p>
        </w:tc>
      </w:tr>
      <w:tr>
        <w:trPr>
          <w:trHeight w:val="6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</w:p>
        </w:tc>
      </w:tr>
      <w:tr>
        <w:trPr>
          <w:trHeight w:val="5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15692</w:t>
            </w:r>
          </w:p>
        </w:tc>
      </w:tr>
      <w:tr>
        <w:trPr>
          <w:trHeight w:val="2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</w:t>
            </w:r>
          </w:p>
        </w:tc>
      </w:tr>
      <w:tr>
        <w:trPr>
          <w:trHeight w:val="2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2605415,3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2605415,3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2605415,3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446"/>
        <w:gridCol w:w="771"/>
        <w:gridCol w:w="771"/>
        <w:gridCol w:w="6486"/>
        <w:gridCol w:w="265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3989880,3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265021,6</w:t>
            </w:r>
          </w:p>
        </w:tc>
      </w:tr>
      <w:tr>
        <w:trPr>
          <w:trHeight w:val="7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231334,4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81017,1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81017,1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135561,3</w:t>
            </w:r>
          </w:p>
        </w:tc>
      </w:tr>
      <w:tr>
        <w:trPr>
          <w:trHeight w:val="8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127325,3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18619,9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18619,9</w:t>
            </w:r>
          </w:p>
        </w:tc>
      </w:tr>
      <w:tr>
        <w:trPr>
          <w:trHeight w:val="11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16752,9</w:t>
            </w:r>
          </w:p>
        </w:tc>
      </w:tr>
      <w:tr>
        <w:trPr>
          <w:trHeight w:val="8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4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15067,3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15067,3</w:t>
            </w:r>
          </w:p>
        </w:tc>
      </w:tr>
      <w:tr>
        <w:trPr>
          <w:trHeight w:val="10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14937,3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7366,7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7366,7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7366,7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7366,7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1620114,9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93164,3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93164,3</w:t>
            </w:r>
          </w:p>
        </w:tc>
      </w:tr>
      <w:tr>
        <w:trPr>
          <w:trHeight w:val="5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49847,3</w:t>
            </w:r>
          </w:p>
        </w:tc>
      </w:tr>
      <w:tr>
        <w:trPr>
          <w:trHeight w:val="4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43317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1445592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1445098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1394368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81358,6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81358,6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8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22475</w:t>
            </w:r>
          </w:p>
        </w:tc>
      </w:tr>
      <w:tr>
        <w:trPr>
          <w:trHeight w:val="6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</w:p>
        </w:tc>
      </w:tr>
      <w:tr>
        <w:trPr>
          <w:trHeight w:val="11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16964,6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302320,6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262926,5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262926,5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27864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7016,4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140912</w:t>
            </w:r>
          </w:p>
        </w:tc>
      </w:tr>
      <w:tr>
        <w:trPr>
          <w:trHeight w:val="7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24512,5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4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27618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12263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17691,6</w:t>
            </w:r>
          </w:p>
        </w:tc>
      </w:tr>
      <w:tr>
        <w:trPr>
          <w:trHeight w:val="14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39394,1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32522,1</w:t>
            </w:r>
          </w:p>
        </w:tc>
      </w:tr>
      <w:tr>
        <w:trPr>
          <w:trHeight w:val="7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29648,6</w:t>
            </w:r>
          </w:p>
        </w:tc>
      </w:tr>
      <w:tr>
        <w:trPr>
          <w:trHeight w:val="4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2498,5</w:t>
            </w:r>
          </w:p>
        </w:tc>
      </w:tr>
      <w:tr>
        <w:trPr>
          <w:trHeight w:val="8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4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413696,6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241785,8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27,4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27,4</w:t>
            </w:r>
          </w:p>
        </w:tc>
      </w:tr>
      <w:tr>
        <w:trPr>
          <w:trHeight w:val="5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9657,3</w:t>
            </w:r>
          </w:p>
        </w:tc>
      </w:tr>
      <w:tr>
        <w:trPr>
          <w:trHeight w:val="4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5943,3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33785,1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33785,1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198316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198316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111095,3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111095,3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111095,3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60815,5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29942,5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4575,5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16441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30873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27871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125766,4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42203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42203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42203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22362,8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22362,8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7826,8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</w:t>
            </w:r>
          </w:p>
        </w:tc>
      </w:tr>
      <w:tr>
        <w:trPr>
          <w:trHeight w:val="5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7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42074,3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30434,3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22413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8021,3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5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19126,3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11664,3</w:t>
            </w:r>
          </w:p>
        </w:tc>
      </w:tr>
      <w:tr>
        <w:trPr>
          <w:trHeight w:val="10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10872,3</w:t>
            </w:r>
          </w:p>
        </w:tc>
      </w:tr>
      <w:tr>
        <w:trPr>
          <w:trHeight w:val="4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9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74485,4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34320,5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22861,4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22731,4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10068,1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7132,6</w:t>
            </w:r>
          </w:p>
        </w:tc>
      </w:tr>
      <w:tr>
        <w:trPr>
          <w:trHeight w:val="4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10085,9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10085,9</w:t>
            </w:r>
          </w:p>
        </w:tc>
      </w:tr>
      <w:tr>
        <w:trPr>
          <w:trHeight w:val="8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10085,9</w:t>
            </w:r>
          </w:p>
        </w:tc>
      </w:tr>
      <w:tr>
        <w:trPr>
          <w:trHeight w:val="8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38192,2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38192,2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12441,4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10392,6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2048,8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25750,8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6089,8</w:t>
            </w:r>
          </w:p>
        </w:tc>
      </w:tr>
      <w:tr>
        <w:trPr>
          <w:trHeight w:val="8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19661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9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1058222,7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11267,3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11267,3</w:t>
            </w:r>
          </w:p>
        </w:tc>
      </w:tr>
      <w:tr>
        <w:trPr>
          <w:trHeight w:val="7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9417,3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1046955,4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89952,3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89952,3</w:t>
            </w:r>
          </w:p>
        </w:tc>
      </w:tr>
      <w:tr>
        <w:trPr>
          <w:trHeight w:val="9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507324,7</w:t>
            </w:r>
          </w:p>
        </w:tc>
      </w:tr>
      <w:tr>
        <w:trPr>
          <w:trHeight w:val="12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17286,1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86084</w:t>
            </w:r>
          </w:p>
        </w:tc>
      </w:tr>
      <w:tr>
        <w:trPr>
          <w:trHeight w:val="4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402024,6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23562,4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9138,4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332000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332000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рамках Программы развития моногородов на 2012-2020 годы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рамках Программы развития моногородов на 2012-2020 годы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</w:tr>
      <w:tr>
        <w:trPr>
          <w:trHeight w:val="8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21496,8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21496,8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21496,8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21496,8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46643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-82348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187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2 - в редакции решения маслихата Житикаринского района Костанайской области от 14.10.2014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552"/>
        <w:gridCol w:w="810"/>
        <w:gridCol w:w="832"/>
        <w:gridCol w:w="7293"/>
        <w:gridCol w:w="1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3041965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1461578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685024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685024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508747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508747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213362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66106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45676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25148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41652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39417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39417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1527883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1527883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"/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3041965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254662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219524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72554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72554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132786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132786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19884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19884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16101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15254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15254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15254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1526157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1407156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1407156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1359138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48018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72061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72061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17681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24614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202567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172906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172906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28285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25325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27626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29661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29661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29174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523286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259017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134463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134463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200726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200726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200726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63543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33721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19606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29822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29822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116240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21622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21622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35445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28268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20745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18814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11731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21341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21341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41311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41311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281928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272855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145891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109628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5"/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19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187  </w:t>
      </w:r>
    </w:p>
    <w:bookmarkEnd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"/>
        <w:gridCol w:w="417"/>
        <w:gridCol w:w="269"/>
        <w:gridCol w:w="7918"/>
        <w:gridCol w:w="262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3015933</w:t>
            </w:r>
          </w:p>
        </w:tc>
      </w:tr>
      <w:tr>
        <w:trPr>
          <w:trHeight w:val="36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1550321</w:t>
            </w:r>
          </w:p>
        </w:tc>
      </w:tr>
      <w:tr>
        <w:trPr>
          <w:trHeight w:val="34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733111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733111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543152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543152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217988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133760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70732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46755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</w:p>
        </w:tc>
      </w:tr>
      <w:tr>
        <w:trPr>
          <w:trHeight w:val="6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25148</w:t>
            </w:r>
          </w:p>
        </w:tc>
      </w:tr>
      <w:tr>
        <w:trPr>
          <w:trHeight w:val="6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145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</w:t>
            </w:r>
          </w:p>
        </w:tc>
      </w:tr>
      <w:tr>
        <w:trPr>
          <w:trHeight w:val="42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62837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</w:tr>
      <w:tr>
        <w:trPr>
          <w:trHeight w:val="6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60602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60602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</w:t>
            </w:r>
          </w:p>
        </w:tc>
      </w:tr>
      <w:tr>
        <w:trPr>
          <w:trHeight w:val="6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</w:p>
        </w:tc>
      </w:tr>
      <w:tr>
        <w:trPr>
          <w:trHeight w:val="6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</w:t>
            </w:r>
          </w:p>
        </w:tc>
      </w:tr>
      <w:tr>
        <w:trPr>
          <w:trHeight w:val="21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</w:p>
        </w:tc>
      </w:tr>
      <w:tr>
        <w:trPr>
          <w:trHeight w:val="36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</w:tr>
      <w:tr>
        <w:trPr>
          <w:trHeight w:val="36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1391164</w:t>
            </w:r>
          </w:p>
        </w:tc>
      </w:tr>
      <w:tr>
        <w:trPr>
          <w:trHeight w:val="6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1391164</w:t>
            </w:r>
          </w:p>
        </w:tc>
      </w:tr>
      <w:tr>
        <w:trPr>
          <w:trHeight w:val="34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1391164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408"/>
        <w:gridCol w:w="888"/>
        <w:gridCol w:w="801"/>
        <w:gridCol w:w="6400"/>
        <w:gridCol w:w="259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3015933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261981</w:t>
            </w:r>
          </w:p>
        </w:tc>
      </w:tr>
      <w:tr>
        <w:trPr>
          <w:trHeight w:val="9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225997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76625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76625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134933</w:t>
            </w:r>
          </w:p>
        </w:tc>
      </w:tr>
      <w:tr>
        <w:trPr>
          <w:trHeight w:val="9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134933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20479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20479</w:t>
            </w:r>
          </w:p>
        </w:tc>
      </w:tr>
      <w:tr>
        <w:trPr>
          <w:trHeight w:val="11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16432</w:t>
            </w:r>
          </w:p>
        </w:tc>
      </w:tr>
      <w:tr>
        <w:trPr>
          <w:trHeight w:val="9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15505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15505</w:t>
            </w:r>
          </w:p>
        </w:tc>
      </w:tr>
      <w:tr>
        <w:trPr>
          <w:trHeight w:val="12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15505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12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</w:tr>
      <w:tr>
        <w:trPr>
          <w:trHeight w:val="9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1548576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47780</w:t>
            </w:r>
          </w:p>
        </w:tc>
      </w:tr>
      <w:tr>
        <w:trPr>
          <w:trHeight w:val="3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1424643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1424643</w:t>
            </w:r>
          </w:p>
        </w:tc>
      </w:tr>
      <w:tr>
        <w:trPr>
          <w:trHeight w:val="3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1376285</w:t>
            </w:r>
          </w:p>
        </w:tc>
      </w:tr>
      <w:tr>
        <w:trPr>
          <w:trHeight w:val="4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48358</w:t>
            </w:r>
          </w:p>
        </w:tc>
      </w:tr>
      <w:tr>
        <w:trPr>
          <w:trHeight w:val="3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76153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76153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17941</w:t>
            </w:r>
          </w:p>
        </w:tc>
      </w:tr>
      <w:tr>
        <w:trPr>
          <w:trHeight w:val="12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27477</w:t>
            </w:r>
          </w:p>
        </w:tc>
      </w:tr>
      <w:tr>
        <w:trPr>
          <w:trHeight w:val="9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12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26340</w:t>
            </w:r>
          </w:p>
        </w:tc>
      </w:tr>
      <w:tr>
        <w:trPr>
          <w:trHeight w:val="12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308114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277921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277921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32153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17611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125494</w:t>
            </w:r>
          </w:p>
        </w:tc>
      </w:tr>
      <w:tr>
        <w:trPr>
          <w:trHeight w:val="103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30078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25405</w:t>
            </w:r>
          </w:p>
        </w:tc>
      </w:tr>
      <w:tr>
        <w:trPr>
          <w:trHeight w:val="82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</w:p>
        </w:tc>
      </w:tr>
      <w:tr>
        <w:trPr>
          <w:trHeight w:val="4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29560</w:t>
            </w:r>
          </w:p>
        </w:tc>
      </w:tr>
      <w:tr>
        <w:trPr>
          <w:trHeight w:val="15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30193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30193</w:t>
            </w:r>
          </w:p>
        </w:tc>
      </w:tr>
      <w:tr>
        <w:trPr>
          <w:trHeight w:val="9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29672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545187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284196</w:t>
            </w:r>
          </w:p>
        </w:tc>
      </w:tr>
      <w:tr>
        <w:trPr>
          <w:trHeight w:val="9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</w:p>
        </w:tc>
      </w:tr>
      <w:tr>
        <w:trPr>
          <w:trHeight w:val="4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279468</w:t>
            </w:r>
          </w:p>
        </w:tc>
      </w:tr>
      <w:tr>
        <w:trPr>
          <w:trHeight w:val="9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279468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193000</w:t>
            </w:r>
          </w:p>
        </w:tc>
      </w:tr>
      <w:tr>
        <w:trPr>
          <w:trHeight w:val="4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193000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193000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67991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36082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20979</w:t>
            </w:r>
          </w:p>
        </w:tc>
      </w:tr>
      <w:tr>
        <w:trPr>
          <w:trHeight w:val="9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31909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31909</w:t>
            </w:r>
          </w:p>
        </w:tc>
      </w:tr>
      <w:tr>
        <w:trPr>
          <w:trHeight w:val="6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119999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41715</w:t>
            </w:r>
          </w:p>
        </w:tc>
      </w:tr>
      <w:tr>
        <w:trPr>
          <w:trHeight w:val="5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41715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41715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22483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22483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</w:p>
        </w:tc>
      </w:tr>
      <w:tr>
        <w:trPr>
          <w:trHeight w:val="9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36538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28860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21201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19263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</w:t>
            </w:r>
          </w:p>
        </w:tc>
      </w:tr>
      <w:tr>
        <w:trPr>
          <w:trHeight w:val="6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12776</w:t>
            </w:r>
          </w:p>
        </w:tc>
      </w:tr>
      <w:tr>
        <w:trPr>
          <w:trHeight w:val="12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</w:t>
            </w:r>
          </w:p>
        </w:tc>
      </w:tr>
      <w:tr>
        <w:trPr>
          <w:trHeight w:val="7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12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72827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32237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21685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21685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</w:p>
        </w:tc>
      </w:tr>
      <w:tr>
        <w:trPr>
          <w:trHeight w:val="9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10511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10511</w:t>
            </w:r>
          </w:p>
        </w:tc>
      </w:tr>
      <w:tr>
        <w:trPr>
          <w:trHeight w:val="75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10511</w:t>
            </w:r>
          </w:p>
        </w:tc>
      </w:tr>
      <w:tr>
        <w:trPr>
          <w:trHeight w:val="9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16704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16704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</w:t>
            </w:r>
          </w:p>
        </w:tc>
      </w:tr>
      <w:tr>
        <w:trPr>
          <w:trHeight w:val="4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</w:t>
            </w:r>
          </w:p>
        </w:tc>
      </w:tr>
      <w:tr>
        <w:trPr>
          <w:trHeight w:val="4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</w:tr>
      <w:tr>
        <w:trPr>
          <w:trHeight w:val="82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44163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44163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</w:t>
            </w:r>
          </w:p>
        </w:tc>
      </w:tr>
      <w:tr>
        <w:trPr>
          <w:trHeight w:val="9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</w:t>
            </w:r>
          </w:p>
        </w:tc>
      </w:tr>
      <w:tr>
        <w:trPr>
          <w:trHeight w:val="9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32257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32257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90559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</w:tr>
      <w:tr>
        <w:trPr>
          <w:trHeight w:val="9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81289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25188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25188</w:t>
            </w:r>
          </w:p>
        </w:tc>
      </w:tr>
      <w:tr>
        <w:trPr>
          <w:trHeight w:val="9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41677</w:t>
            </w:r>
          </w:p>
        </w:tc>
      </w:tr>
      <w:tr>
        <w:trPr>
          <w:trHeight w:val="12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25311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9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-309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4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4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187  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3"/>
      </w:tblGrid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187  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города, сел, сельских округов Житикаринского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5 - в редакции решения маслихата Житикаринского района Костанайской области от 27.11.2014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33"/>
        <w:gridCol w:w="733"/>
        <w:gridCol w:w="813"/>
        <w:gridCol w:w="6693"/>
        <w:gridCol w:w="227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27676,8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27676,8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27676,8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25581,8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16441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Большевистский сельский округ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8295,3</w:t>
            </w:r>
          </w:p>
        </w:tc>
      </w:tr>
      <w:tr>
        <w:trPr>
          <w:trHeight w:val="1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1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Волгоградское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8305,9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8305,9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8305,9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6300,9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1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Аккарга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6600,9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6600,9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6600,9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6600,9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Приречное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6190,6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6190,6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6190,6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1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Милютинка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Муктикольский сельский округ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8260,8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8260,8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8260,8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8134,8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156,6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156,6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156,6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Тохтаровский сельский округ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9173,6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9173,6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9173,6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7168,6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348,4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348,4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Чайковское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344,5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344,5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Шевченковка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5777,9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5777,9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5777,9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Пригородное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11740,4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11740,4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11740,4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11740,4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1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6087,8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6087,8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6087,8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6087,8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Забеловка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7871,3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7871,3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7871,3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7871,3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1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6586,8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6586,8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6586,8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6586,8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Ырсай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7225,2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7225,2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7225,2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7225,2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