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239f" w14:textId="37d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июля 2013 года № 38. Зарегистрировано Департаментом юстиции Костанайской области 22 июля 2013 года № 4199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28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за № 4163)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за № 3953, опубликовано 18 января 2013 года, 25 января 2013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1962505,1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503401,0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4330,0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1439617,1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1978570,7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40799,0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- 56864,6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бюджете района на 2013 год предусмотрен возврат неиспользованных бюджетных кредитов, выданных из местного бюджета в сумме 960,0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56551,1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6365,0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50844,0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7263,0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9651,0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16422,0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7243,0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Рахметова С.Ф.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38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55"/>
        <w:gridCol w:w="691"/>
        <w:gridCol w:w="7513"/>
        <w:gridCol w:w="242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1962505,1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503401,0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79"/>
        <w:gridCol w:w="767"/>
        <w:gridCol w:w="831"/>
        <w:gridCol w:w="7204"/>
        <w:gridCol w:w="24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1978570,7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200234,0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180426,0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117927,0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16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997053,0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858358,0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857597,0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836623,0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11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5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1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11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1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49281,0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49219,0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0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10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21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5"/>
        <w:gridCol w:w="764"/>
        <w:gridCol w:w="679"/>
        <w:gridCol w:w="7351"/>
        <w:gridCol w:w="24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-56864,6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38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65"/>
        <w:gridCol w:w="723"/>
        <w:gridCol w:w="723"/>
        <w:gridCol w:w="7388"/>
        <w:gridCol w:w="225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Аятского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Зааятского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Комаровского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Крымского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Красноармейского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Тобольского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Перелески"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