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f72" w14:textId="7971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12 декабря 2012 года № 56 "О бюджете Аулиекольского района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февраля 2013 года № 64. Зарегистрировано Департаментом юстиции Костанайской области 21 февраля 2013 года № 4029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2013-2015 годы" от 12 декабря 2012 года № 56 (зарегистрировано в Реестре государственной регистрации нормативных правовых актов за номером 3945, опубликовано 3 января 2013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4702861,0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721871,0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3970057,0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4753873,9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32815,0 тысяч тенге, в том числе погашение бюджетных кредитов – 6133,0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-83827,9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83827,9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проектирование, развитие, обустройство и приобретение инженерно-коммуникационной инфраструктуры в сумме 3587,0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бюджете района на 2013 год предусмотрен возврат неиспользованных (недоиспользованных) в 2012 году целевых трансфертов из республиканского и областного бюджетов в сумме 2742,4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пятой сессии                    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Печникова Т.И.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7273"/>
        <w:gridCol w:w="28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4702861,0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334304,0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7253"/>
        <w:gridCol w:w="2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4753873,9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242003,0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2707299,5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1646491,0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1643855,0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892581,5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90662,5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801919,0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33832,0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обустройство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34659,0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1240482,0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72981,0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2742,4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-83827,9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83827,9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743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141141,0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