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9590" w14:textId="f799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декабря 2013 года № 192. Зарегистрировано Департаментом юстиции Костанайской области 30 декабря 2013 года № 4390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1821450,3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1628405,3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1827397,4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предусмотрено поступление целевых текущих трансфертов и целевых трансфертов на развитие из республиканского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31352,0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– 10324,7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– 4500,0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сумме – 168286,0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9092,0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–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20960,1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– 13607,1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2942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– 2227,0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1991,0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c изменениями, внесенными решениями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06.08.2014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17.11.2014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Государственный социальный заказ для трудоустройства целевых групп населения в сумме – 193,5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c решением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53199,9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c решением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на выплату государственных пособий на детей до 18 лет – 14278,0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c решением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2-4. на выплату государственной адресной социальной помощи – 1799,7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2-4 в соответствии c решением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На увеличение размера социальной помощи на бытовые нужды участникам и инвалидам Великой Отечественной Войны в сумме – 118,5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2-5 в соответствии c решением маслихата Амангельдинского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предусмотрено бюджетные кредиты из республиканского бюджета для реализации мер социальной поддержки специалистов в сумме – 8947,4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Амангельдинского района Костанайской области от 17.11.2014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Амангельдинского района на 2014 год в сумме 1931,0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субвенции на 2014 год выделяемых из областного бюджета на районный бюджет – 1339411,0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бюджетных изъятий из бюджета района в областной бюджет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поселков, сел, сельских округов Амангельдинского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                             Сулейменова 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1821450,3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675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1827397,4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226004,3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203171,1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89898,1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94790,9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1013523,9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858484,2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51330,3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99493,4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Амангельдинского района Костанайской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850"/>
        <w:gridCol w:w="850"/>
        <w:gridCol w:w="6167"/>
        <w:gridCol w:w="2115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5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8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8"/>
        <w:gridCol w:w="745"/>
        <w:gridCol w:w="745"/>
        <w:gridCol w:w="6900"/>
        <w:gridCol w:w="208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201291,0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954223,0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53"/>
        <w:gridCol w:w="659"/>
        <w:gridCol w:w="6812"/>
        <w:gridCol w:w="210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52"/>
        <w:gridCol w:w="474"/>
        <w:gridCol w:w="496"/>
        <w:gridCol w:w="7782"/>
        <w:gridCol w:w="203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1736056,0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5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  <w:tr>
        <w:trPr>
          <w:trHeight w:val="3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85"/>
        <w:gridCol w:w="822"/>
        <w:gridCol w:w="801"/>
        <w:gridCol w:w="7051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1736056,0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202288,0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15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976478,0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892518,0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892518,0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874053,0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15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58550,0</w:t>
            </w:r>
          </w:p>
        </w:tc>
      </w:tr>
      <w:tr>
        <w:trPr>
          <w:trHeight w:val="19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133887,0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133015,0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111215,0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95148,0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11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37892,0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</w:p>
        </w:tc>
      </w:tr>
      <w:tr>
        <w:trPr>
          <w:trHeight w:val="11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11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12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6"/>
        <w:gridCol w:w="348"/>
        <w:gridCol w:w="459"/>
        <w:gridCol w:w="7811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2"/>
        <w:gridCol w:w="754"/>
        <w:gridCol w:w="798"/>
        <w:gridCol w:w="9359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маслихата Амангельдинского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753"/>
        <w:gridCol w:w="641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04"/>
        <w:gridCol w:w="795"/>
        <w:gridCol w:w="773"/>
        <w:gridCol w:w="7174"/>
        <w:gridCol w:w="181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3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7125,0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41"/>
        <w:gridCol w:w="799"/>
        <w:gridCol w:w="777"/>
        <w:gridCol w:w="7236"/>
        <w:gridCol w:w="180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3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