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6818" w14:textId="c196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18 декабря 2013 года № 588. Зарегистрировано Департаментом юстиции Костанайской области 20 января 2014 года № 4407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социальные отчисления в Государственный фонд социального страхования, социальный налог, налог на добавленную стоимость, оплата труда и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причитающейся участникам общественных работ, финансируются из средств бюджета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Журкабаева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Жундубаев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2013 года № 588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 размер оплаты труда</w:t>
      </w:r>
      <w:r>
        <w:br/>
      </w:r>
      <w:r>
        <w:rPr>
          <w:rFonts w:ascii="Times New Roman"/>
          <w:b/>
          <w:i w:val="false"/>
          <w:color w:val="000000"/>
        </w:rPr>
        <w:t>
безработных, участвующих в общественных работах</w:t>
      </w:r>
      <w:r>
        <w:br/>
      </w:r>
      <w:r>
        <w:rPr>
          <w:rFonts w:ascii="Times New Roman"/>
          <w:b/>
          <w:i w:val="false"/>
          <w:color w:val="000000"/>
        </w:rPr>
        <w:t>
и источник их финансирования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Лисаковска Костанайской области от 26.02.2014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209"/>
        <w:gridCol w:w="2513"/>
        <w:gridCol w:w="1014"/>
        <w:gridCol w:w="3032"/>
        <w:gridCol w:w="1036"/>
        <w:gridCol w:w="1406"/>
      </w:tblGrid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работ, в часах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"Уста плюс"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озеленение и благоустройстве территории города Лисаковска, санитарной очистке территорий города Лисаковска, поселка Октябрьский, села Красногорское, не требующей предварительной профессиональной подготовки работника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78720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должна превышать 40 часов в неделю, учитывая ограничения, предусмотренные трудовым законодательством Республики Казахстан, с двумя выходными днями при пятидневной рабочей неделе, одним перерывом в течение ежедневной работы (рабочей смены) для отдыха и приема пищи продолжительностью не менее получаса.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безработных, участвующих в оплачиваемых общественных работах, распространяются законодательные акты Республики Казахстан о труде, пенсионном обеспечении и страховании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 в месяц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Лисаковска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Лисаковска прокуратуры Костанайской области"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технических работ, уборка административного здания, не требующая предварительной профессиональной подготовки работника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должна превышать 40 часов в неделю, учитывая ограничения, предусмотренные трудовым законодательством Республики Казахстан, с двумя выходными днями при пятидневной рабочей неделе, одним перерывом в течение ежедневной работы (рабочей смены) для отдыха и приема пищи продолжительностью не менее получаса.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безработных, участвующих в оплачиваемых общественных работах, распространяются законодательные акты Республики Казахстан о труде, пенсионном обеспечении и страховании.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 в месяц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Лисаковска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