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2376d" w14:textId="63237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возмещении затрат на обучение на дому детей с ограниченными возможностями из числа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4 октября 2013 года № 155. Зарегистрировано Департаментом юстиции Костанайской области 29 октября 2013 года № 4279. Утратило силу решением маслихата города Лисаковска Костанайской области от 17 ноября 2021 года № 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Лисаковска Костанайской области от 17.11.2021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 Лисаковский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Возместить затраты на обучение на дому (далее - возмещение затрат на обучение) детей с ограниченными возможностями из числа инвалидов (далее – дети с ограниченными возможностями) по индивидуальному учебному плану ежемесячно в размере шести месячных расчетных показателей.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Определить, что: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возмещение затрат на обучение производится государственным учреждением "Отдел занятости и социальных программ акимата города Лисаковска" (далее – уполномоченный орган);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возмещение затрат на обучение предоставляется родителям и иным законным представителям детей с ограниченными возможностями, обучающихся на дому (далее - получатели);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возмещения затрат на обучение получатель представляет следующие документы: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получателя (для идентификации личности);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психолого - медико - педагогической консультации;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об инвалидности;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сведения о номере банковского счета;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из учебного заведения, подтверждающая факт обучения ребенка-инвалида на дому.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получателю;</w:t>
      </w:r>
    </w:p>
    <w:bookmarkStart w:name="z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возмещение затрат на обучение производится в течение соответствующего учебного года, оказывается ежемесячно на каждого ребенка (детей) с ограниченными возможностями.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маслихата города Лисаковска Костанайской области от 29.10.2014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22.05.2020 </w:t>
      </w:r>
      <w:r>
        <w:rPr>
          <w:rFonts w:ascii="Times New Roman"/>
          <w:b w:val="false"/>
          <w:i w:val="false"/>
          <w:color w:val="00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со 2 сентября 2013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058"/>
        <w:gridCol w:w="1242"/>
      </w:tblGrid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внеочередной сессии,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Жарылкасымова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занятости и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акимата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Лисаковска"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 Г. Бермухамбетова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финансов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 Лисаковска"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Г. Ткалич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экономики и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 Лисаковска"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Н. Турлубекова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