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d1d64" w14:textId="a4d1d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21 декабря 2012 года № 72 "О бюджете города Лисаковска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16 октября 2013 года № 158. Зарегистрировано Департаментом юстиции Костанайской области 24 октября 2013 года № 4253. Утратило силу в связи с истечением срока действия (письмо маслихата города Лисаковска Костанайской области от 10 января 2014 года № 6)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действия (письмо маслихата города Лисаковска Костанайской области от 10.01.2014 № 6).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Лисаковский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от 21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города Лисаковска на 2013-2015 годы" (зарегистрировано в Реестре государственной регистрации нормативных правовых актов за № 3955, опубликовано 17, 24 января 2013 года в газете "Лисаковская новь")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Лисаковска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2734646,6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2049279,0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23624,0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22900,0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638843,6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2860415,6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25000,0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12000,0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-162769,0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162769,0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"4. Утвердить резерв акимата города Лисаковска на 2013 год в сумме 77,0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исполнение обязательств по решениям судов – 77,0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"5. Учесть, что в бюджете города Лисаковска на 2013 год предусмотрены трансферты на развитие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объектов образования в сумме 192004,0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бюджетных инвестиционных проектов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моногородов на 2012-2020 годы в сумме 18679,0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"6. Учесть, что в бюджете города Лисаковска на 2013 год предусмотрены целевые текущие трансферты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19704,0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 сироты (детей-сирот), и ребенка (детей), оставшегося без попечения родителей, в сумме 11511,0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 и воспитателям дошкольных организаций образования в сумме 13765,0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трехуровневой системе, в сумме 6959,0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сети отделений дневного пребывания в медико-социальных учреждениях в сумме 4466,0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2665,6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решение вопросов обустройства сельских округов в реализацию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"Развитие регионов" в сумме 280,0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штатной численности местных исполнительных органов в сумме 899,0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"7. Учесть, что в бюджете города Лисаковска на 2013 год предусмотрены целевые трансферты на развитие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строительство и (или) приобретение жилья коммунального жилищного фонда в сумме 101571,0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развитие, обустройство и (или) приобретение инженерно-коммуникационной инфраструктуры в сумме 66652,0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бюджетных инвестиционных проектов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моногородов на 2012-2020 годы в сумме 199688,0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ХІІ сессии                                 А. Калинин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Г. Жарылкасымова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Лисаковска"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Н. Турлубекова</w:t>
      </w:r>
    </w:p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октября 2013 года № 158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 № 72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</w:t>
      </w:r>
      <w:r>
        <w:br/>
      </w:r>
      <w:r>
        <w:rPr>
          <w:rFonts w:ascii="Times New Roman"/>
          <w:b/>
          <w:i w:val="false"/>
          <w:color w:val="000000"/>
        </w:rPr>
        <w:t>
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93"/>
        <w:gridCol w:w="533"/>
        <w:gridCol w:w="8193"/>
        <w:gridCol w:w="201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2734646,6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2053073,0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707681,0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707681,0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522896,0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522896,0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216201,0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131040,0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15221,0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69940,0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598299,0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386669,0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199337,0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11926,0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367,0</w:t>
            </w:r>
          </w:p>
        </w:tc>
      </w:tr>
      <w:tr>
        <w:trPr>
          <w:trHeight w:val="12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7996,0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7996,0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16670,0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1449,0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8475,0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6746,0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7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638843,6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638843,6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638843,6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33"/>
        <w:gridCol w:w="673"/>
        <w:gridCol w:w="713"/>
        <w:gridCol w:w="7373"/>
        <w:gridCol w:w="205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2860415,6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152300,0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115723,0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12909,0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12635,0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78596,0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70789,0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7807,0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24218,0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23789,0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20836,0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20836,0</w:t>
            </w:r>
          </w:p>
        </w:tc>
      </w:tr>
      <w:tr>
        <w:trPr>
          <w:trHeight w:val="11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18128,0</w:t>
            </w:r>
          </w:p>
        </w:tc>
      </w:tr>
      <w:tr>
        <w:trPr>
          <w:trHeight w:val="9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15741,0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15741,0</w:t>
            </w:r>
          </w:p>
        </w:tc>
      </w:tr>
      <w:tr>
        <w:trPr>
          <w:trHeight w:val="11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15131,0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4728,0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1434573,0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283551,0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283551,0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263847,0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19704,0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721660,0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721660,0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623970,0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97690,0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429362,0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217329,0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8428,0</w:t>
            </w:r>
          </w:p>
        </w:tc>
      </w:tr>
      <w:tr>
        <w:trPr>
          <w:trHeight w:val="9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14749,0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1787,0</w:t>
            </w:r>
          </w:p>
        </w:tc>
      </w:tr>
      <w:tr>
        <w:trPr>
          <w:trHeight w:val="12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11511,0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180854,0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212033,0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212033,0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9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127975,7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97042,1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97042,1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18449,0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25621,0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22940,0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10772,0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9095,1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1781,0</w:t>
            </w:r>
          </w:p>
        </w:tc>
      </w:tr>
      <w:tr>
        <w:trPr>
          <w:trHeight w:val="13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30933,6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30933,6</w:t>
            </w:r>
          </w:p>
        </w:tc>
      </w:tr>
      <w:tr>
        <w:trPr>
          <w:trHeight w:val="8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30180,0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488,6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313303,0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176793,0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2119,0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169344,0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102486,0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66858,0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8432,0</w:t>
            </w:r>
          </w:p>
        </w:tc>
      </w:tr>
      <w:tr>
        <w:trPr>
          <w:trHeight w:val="8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5938,0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5938,0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128078,0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9144,0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5639,0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116071,0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13724,0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20390,0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81769,0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198398,0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46590,0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25925,0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17195,0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5525,0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3727,0</w:t>
            </w:r>
          </w:p>
        </w:tc>
      </w:tr>
      <w:tr>
        <w:trPr>
          <w:trHeight w:val="9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7943,0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65015,0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39867,0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35595,0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25148,0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5438,0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19710,0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60868,0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42482,0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36215,0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12629,0</w:t>
            </w:r>
          </w:p>
        </w:tc>
      </w:tr>
      <w:tr>
        <w:trPr>
          <w:trHeight w:val="11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5757,0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3268,0</w:t>
            </w:r>
          </w:p>
        </w:tc>
      </w:tr>
      <w:tr>
        <w:trPr>
          <w:trHeight w:val="9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19597,6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10356,0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10356,0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6246,0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6576,0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6576,0</w:t>
            </w:r>
          </w:p>
        </w:tc>
      </w:tr>
      <w:tr>
        <w:trPr>
          <w:trHeight w:val="9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6419,0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157,0</w:t>
            </w:r>
          </w:p>
        </w:tc>
      </w:tr>
      <w:tr>
        <w:trPr>
          <w:trHeight w:val="9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2665,6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2665,6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2665,6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21660,0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21660,0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9042,0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8683,0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12618,0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6351,0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86143,0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86143,0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5098,0</w:t>
            </w:r>
          </w:p>
        </w:tc>
      </w:tr>
      <w:tr>
        <w:trPr>
          <w:trHeight w:val="9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5098,0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81045,0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66495,0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245951,0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7706,0</w:t>
            </w:r>
          </w:p>
        </w:tc>
      </w:tr>
      <w:tr>
        <w:trPr>
          <w:trHeight w:val="9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5917,0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238245,0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77,0</w:t>
            </w:r>
          </w:p>
        </w:tc>
      </w:tr>
      <w:tr>
        <w:trPr>
          <w:trHeight w:val="9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94874,0</w:t>
            </w:r>
          </w:p>
        </w:tc>
      </w:tr>
      <w:tr>
        <w:trPr>
          <w:trHeight w:val="12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10192,0</w:t>
            </w:r>
          </w:p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3925,0</w:t>
            </w:r>
          </w:p>
        </w:tc>
      </w:tr>
      <w:tr>
        <w:trPr>
          <w:trHeight w:val="9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79987,0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143014,0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143014,0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248885,3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248885,3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248885,3</w:t>
            </w:r>
          </w:p>
        </w:tc>
      </w:tr>
      <w:tr>
        <w:trPr>
          <w:trHeight w:val="6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2169,3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244567,0</w:t>
            </w:r>
          </w:p>
        </w:tc>
      </w:tr>
      <w:tr>
        <w:trPr>
          <w:trHeight w:val="12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-162769,0</w:t>
            </w:r>
          </w:p>
        </w:tc>
      </w:tr>
      <w:tr>
        <w:trPr>
          <w:trHeight w:val="4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162769,0</w:t>
            </w:r>
          </w:p>
        </w:tc>
      </w:tr>
    </w:tbl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октября 2013 года № 158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 № 72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</w:t>
      </w:r>
      <w:r>
        <w:br/>
      </w:r>
      <w:r>
        <w:rPr>
          <w:rFonts w:ascii="Times New Roman"/>
          <w:b/>
          <w:i w:val="false"/>
          <w:color w:val="000000"/>
        </w:rPr>
        <w:t>
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493"/>
        <w:gridCol w:w="493"/>
        <w:gridCol w:w="8213"/>
        <w:gridCol w:w="203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3419839,0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2037206,0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707009,0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707009,0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526750,0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526750,0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213962,0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127556,0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16831,0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69575,0</w:t>
            </w:r>
          </w:p>
        </w:tc>
      </w:tr>
      <w:tr>
        <w:trPr>
          <w:trHeight w:val="46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582501,0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379389,0</w:t>
            </w:r>
          </w:p>
        </w:tc>
      </w:tr>
      <w:tr>
        <w:trPr>
          <w:trHeight w:val="46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187937,0</w:t>
            </w:r>
          </w:p>
        </w:tc>
      </w:tr>
      <w:tr>
        <w:trPr>
          <w:trHeight w:val="46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14782,0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393,0</w:t>
            </w:r>
          </w:p>
        </w:tc>
      </w:tr>
      <w:tr>
        <w:trPr>
          <w:trHeight w:val="11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6984,0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6984,0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12975,0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10975,0</w:t>
            </w:r>
          </w:p>
        </w:tc>
      </w:tr>
      <w:tr>
        <w:trPr>
          <w:trHeight w:val="58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10975,0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48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48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</w:t>
            </w:r>
          </w:p>
        </w:tc>
      </w:tr>
      <w:tr>
        <w:trPr>
          <w:trHeight w:val="5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5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1356658,0</w:t>
            </w:r>
          </w:p>
        </w:tc>
      </w:tr>
      <w:tr>
        <w:trPr>
          <w:trHeight w:val="46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1356658,0</w:t>
            </w:r>
          </w:p>
        </w:tc>
      </w:tr>
      <w:tr>
        <w:trPr>
          <w:trHeight w:val="27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1356658,0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473"/>
        <w:gridCol w:w="713"/>
        <w:gridCol w:w="713"/>
        <w:gridCol w:w="7233"/>
        <w:gridCol w:w="20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3399839,0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121112,0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85435,0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12705,0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12705,0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50816,0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50816,0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21914,0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21914,0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20690,0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20690,0</w:t>
            </w:r>
          </w:p>
        </w:tc>
      </w:tr>
      <w:tr>
        <w:trPr>
          <w:trHeight w:val="11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18780,0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910,0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14987,0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14987,0</w:t>
            </w:r>
          </w:p>
        </w:tc>
      </w:tr>
      <w:tr>
        <w:trPr>
          <w:trHeight w:val="11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14987,0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3699,0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3699,0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796,0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1139149,0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241588,0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241588,0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241588,0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687383,0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687383,0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590964,0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96419,0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210178,0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200178,0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8569,0</w:t>
            </w:r>
          </w:p>
        </w:tc>
      </w:tr>
      <w:tr>
        <w:trPr>
          <w:trHeight w:val="11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10015,0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179682,0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</w:tc>
      </w:tr>
      <w:tr>
        <w:trPr>
          <w:trHeight w:val="7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129523,0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99257,0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99257,0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20837,0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25595,0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23431,0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10813,0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4495,0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3167,0</w:t>
            </w:r>
          </w:p>
        </w:tc>
      </w:tr>
      <w:tr>
        <w:trPr>
          <w:trHeight w:val="13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30266,0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30266,0</w:t>
            </w:r>
          </w:p>
        </w:tc>
      </w:tr>
      <w:tr>
        <w:trPr>
          <w:trHeight w:val="9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30119,0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378567,0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261709,0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2175,0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2175,0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255000,0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110000,0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145000,0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4534,0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12669,0</w:t>
            </w:r>
          </w:p>
        </w:tc>
      </w:tr>
      <w:tr>
        <w:trPr>
          <w:trHeight w:val="8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2669,0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104189,0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8386,0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4792,0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1011,0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95803,0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13076,0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21122,0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61382,0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194195,0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39325,0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39325,0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39325,0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71635,0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16635,0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5526,0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3680,0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60204,0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34578,0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30789,0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25626,0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5819,0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19807,0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23031,0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6651,0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5523,0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1128,0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10458,0</w:t>
            </w:r>
          </w:p>
        </w:tc>
      </w:tr>
      <w:tr>
        <w:trPr>
          <w:trHeight w:val="10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5922,0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5922,0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75754,0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75754,0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75754,0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75754,0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16669,0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10380,0</w:t>
            </w:r>
          </w:p>
        </w:tc>
      </w:tr>
      <w:tr>
        <w:trPr>
          <w:trHeight w:val="5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10380,0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6729,0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6289,0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6289,0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6289,0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14325,0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14325,0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8461,0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5864,0</w:t>
            </w:r>
          </w:p>
        </w:tc>
      </w:tr>
      <w:tr>
        <w:trPr>
          <w:trHeight w:val="7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60549,0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60549,0</w:t>
            </w:r>
          </w:p>
        </w:tc>
      </w:tr>
      <w:tr>
        <w:trPr>
          <w:trHeight w:val="8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5229,0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5229,0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55320,0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1062804,0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6282,0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1056522,0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21576,0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21576,0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926678,0</w:t>
            </w:r>
          </w:p>
        </w:tc>
      </w:tr>
      <w:tr>
        <w:trPr>
          <w:trHeight w:val="11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9042,0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7041,0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910595,0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108268,0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108268,0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202554,0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202554,0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202554,0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202554,0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октября 2013 года № 158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 № 72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</w:t>
      </w:r>
      <w:r>
        <w:br/>
      </w:r>
      <w:r>
        <w:rPr>
          <w:rFonts w:ascii="Times New Roman"/>
          <w:b/>
          <w:i w:val="false"/>
          <w:color w:val="000000"/>
        </w:rPr>
        <w:t>
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513"/>
        <w:gridCol w:w="453"/>
        <w:gridCol w:w="8293"/>
        <w:gridCol w:w="197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3586032,0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2095654,0</w:t>
            </w:r>
          </w:p>
        </w:tc>
      </w:tr>
      <w:tr>
        <w:trPr>
          <w:trHeight w:val="25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731454,0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707009,0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542553,0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542553,0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213497,0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126090,0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16831,0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70576,0</w:t>
            </w:r>
          </w:p>
        </w:tc>
      </w:tr>
      <w:tr>
        <w:trPr>
          <w:trHeight w:val="48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600677,0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396504,0</w:t>
            </w:r>
          </w:p>
        </w:tc>
      </w:tr>
      <w:tr>
        <w:trPr>
          <w:trHeight w:val="48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187937,0</w:t>
            </w:r>
          </w:p>
        </w:tc>
      </w:tr>
      <w:tr>
        <w:trPr>
          <w:trHeight w:val="48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15816,0</w:t>
            </w:r>
          </w:p>
        </w:tc>
      </w:tr>
      <w:tr>
        <w:trPr>
          <w:trHeight w:val="43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11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7473,0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7473,0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13175,0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11175,0</w:t>
            </w:r>
          </w:p>
        </w:tc>
      </w:tr>
      <w:tr>
        <w:trPr>
          <w:trHeight w:val="48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11175,0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40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52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</w:t>
            </w:r>
          </w:p>
        </w:tc>
      </w:tr>
      <w:tr>
        <w:trPr>
          <w:trHeight w:val="57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5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1464203,0</w:t>
            </w:r>
          </w:p>
        </w:tc>
      </w:tr>
      <w:tr>
        <w:trPr>
          <w:trHeight w:val="48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1464203,0</w:t>
            </w:r>
          </w:p>
        </w:tc>
      </w:tr>
      <w:tr>
        <w:trPr>
          <w:trHeight w:val="28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1464203,0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13"/>
        <w:gridCol w:w="693"/>
        <w:gridCol w:w="673"/>
        <w:gridCol w:w="7373"/>
        <w:gridCol w:w="203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3566032,0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123451,0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87169,0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12861,0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12861,0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51974,0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51974,0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22334,0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22334,0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21212,0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21212,0</w:t>
            </w:r>
          </w:p>
        </w:tc>
      </w:tr>
      <w:tr>
        <w:trPr>
          <w:trHeight w:val="12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19239,0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15070,0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15070,0</w:t>
            </w:r>
          </w:p>
        </w:tc>
      </w:tr>
      <w:tr>
        <w:trPr>
          <w:trHeight w:val="11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1106226,0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245056,0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245056,0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245056,0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694759,0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694759,0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597662,0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97097,0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166411,0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156411,0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8805,0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15608,0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129953,0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153,0</w:t>
            </w:r>
          </w:p>
        </w:tc>
      </w:tr>
      <w:tr>
        <w:trPr>
          <w:trHeight w:val="8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137805,0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106877,0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106877,0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24021,0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27387,0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25071,0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10855,0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3389,0</w:t>
            </w:r>
          </w:p>
        </w:tc>
      </w:tr>
      <w:tr>
        <w:trPr>
          <w:trHeight w:val="17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30928,0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30928,0</w:t>
            </w:r>
          </w:p>
        </w:tc>
      </w:tr>
      <w:tr>
        <w:trPr>
          <w:trHeight w:val="8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30771,0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488508,0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374168,0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367157,0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274157,0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93000,0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2856,0</w:t>
            </w:r>
          </w:p>
        </w:tc>
      </w:tr>
      <w:tr>
        <w:trPr>
          <w:trHeight w:val="8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111484,0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8975,0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102509,0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13991,0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65679,0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203302,0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40263,0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40263,0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82414,0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17414,0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5527,0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3938,0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7949,0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57091,0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29671,0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25824,0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3847,0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27420,0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21194,0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23534,0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6808,0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5601,0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10705,0</w:t>
            </w:r>
          </w:p>
        </w:tc>
      </w:tr>
      <w:tr>
        <w:trPr>
          <w:trHeight w:val="13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6584,0</w:t>
            </w:r>
          </w:p>
        </w:tc>
      </w:tr>
      <w:tr>
        <w:trPr>
          <w:trHeight w:val="8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6021,0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6021,0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138540,0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138540,0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138540,0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138540,0</w:t>
            </w:r>
          </w:p>
        </w:tc>
      </w:tr>
      <w:tr>
        <w:trPr>
          <w:trHeight w:val="9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16957,0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10649,0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10649,0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6742,0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6308,0</w:t>
            </w:r>
          </w:p>
        </w:tc>
      </w:tr>
      <w:tr>
        <w:trPr>
          <w:trHeight w:val="9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14647,0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14647,0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8606,0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8606,0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6041,0</w:t>
            </w:r>
          </w:p>
        </w:tc>
      </w:tr>
      <w:tr>
        <w:trPr>
          <w:trHeight w:val="10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6041,0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64126,0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64126,0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5595,0</w:t>
            </w:r>
          </w:p>
        </w:tc>
      </w:tr>
      <w:tr>
        <w:trPr>
          <w:trHeight w:val="9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5595,0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58531,0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58531,0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994791,0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6558,0</w:t>
            </w:r>
          </w:p>
        </w:tc>
      </w:tr>
      <w:tr>
        <w:trPr>
          <w:trHeight w:val="9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988233,0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20631,0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20631,0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780195,0</w:t>
            </w:r>
          </w:p>
        </w:tc>
      </w:tr>
      <w:tr>
        <w:trPr>
          <w:trHeight w:val="12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9096,0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763344,0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187407,0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187407,0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272833,0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272833,0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272833,0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272833,0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7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октября 2013 года № 158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 № 72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</w:t>
      </w:r>
      <w:r>
        <w:br/>
      </w:r>
      <w:r>
        <w:rPr>
          <w:rFonts w:ascii="Times New Roman"/>
          <w:b/>
          <w:i w:val="false"/>
          <w:color w:val="000000"/>
        </w:rPr>
        <w:t>
акима поселка, села, сельского</w:t>
      </w:r>
      <w:r>
        <w:br/>
      </w:r>
      <w:r>
        <w:rPr>
          <w:rFonts w:ascii="Times New Roman"/>
          <w:b/>
          <w:i w:val="false"/>
          <w:color w:val="000000"/>
        </w:rPr>
        <w:t>
округа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33"/>
        <w:gridCol w:w="673"/>
        <w:gridCol w:w="693"/>
        <w:gridCol w:w="8113"/>
        <w:gridCol w:w="153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Октябрьский"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28301,0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15124,0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15124,0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15124,0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14861,0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8079,0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8079,0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8079,0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5098,0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5098,0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5098,0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5098,0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Красногорское"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9094,0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9094,0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8928,0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