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0bd9" w14:textId="2f90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26 ноября 2013 года № 544. Зарегистрировано Департаментом юстиции Костанайской области 19 декабря 2013 года № 4363.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 в 2014 году.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труда для безработных, участвующих в общественных работах, производить из средств местного бюджета за фактически выполненные работы в размере 1,7 минимальной месячной заработной платы.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акимата города Аркалыка" и организациями, определенными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заместителей акима Е.О. Теменова, Е.Ж. Маметекова.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Бекмухамедов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филиалом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"Государственный архив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 "Аркалыкский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государственный архив"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М. Бопина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коммунального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"Стадион "Жигер"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физической 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К. Жарасбай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юстиции Костанайской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 юстиции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А. Бекенова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"Аркалыкский городской суд Костанайской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Департамента по обеспечению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судов при Верховном Суде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(аппарат Верховного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 Казахстан)"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Б. Нысанбаев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республиканского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по делам обороны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 Костанайской области"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У. Уразалиев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"Прокуратура 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прокурора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С. Абденов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</w:t>
      </w:r>
      <w:r>
        <w:br/>
      </w:r>
      <w:r>
        <w:rPr>
          <w:rFonts w:ascii="Times New Roman"/>
          <w:b/>
          <w:i w:val="false"/>
          <w:color w:val="000000"/>
        </w:rPr>
        <w:t>и конкретные условия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труда безработных, участвующих в общественных работах</w:t>
      </w:r>
      <w:r>
        <w:br/>
      </w:r>
      <w:r>
        <w:rPr>
          <w:rFonts w:ascii="Times New Roman"/>
          <w:b/>
          <w:i w:val="false"/>
          <w:color w:val="000000"/>
        </w:rPr>
        <w:t>в 2014 году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"Стадион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"Жигер"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"Шаруашылык-А"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"Іскер-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"Тазарту-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архив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архив"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"Прокуратура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неделю, 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 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 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