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109e" w14:textId="f4a1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11 декабря 2013 года № 2609. Зарегистрировано Департаментом юстиции Костанайской области 23 декабря 2013 года № 4365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безработных, участвующих в общественных работах, производить из средств местного бюджета за фактически выполненные работы в размере, не менее минимальной месячной заработной платы,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"Рудненский городской отдел занятости и социальных программ" и организациями,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Рудного Скаредину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юстиции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Рудного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Мадьярова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Управляющий Рудненского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"Центр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по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регистрационной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оказания правовой помощи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 Зуев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 городу Рудному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Рудный Костанайской области"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 Дюйсенов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внутренних дел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 Сатубалдин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филиалом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государственный архив"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Тлеуова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№ 2609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безработных, участвующих в общественных работах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постановлениями акимата города Рудного Костанайской области от 06.02.2014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25.04.2014 </w:t>
      </w:r>
      <w:r>
        <w:rPr>
          <w:rFonts w:ascii="Times New Roman"/>
          <w:b w:val="false"/>
          <w:i w:val="false"/>
          <w:color w:val="ff0000"/>
          <w:sz w:val="28"/>
        </w:rPr>
        <w:t>№ 708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3224"/>
        <w:gridCol w:w="2790"/>
        <w:gridCol w:w="1077"/>
        <w:gridCol w:w="1749"/>
        <w:gridCol w:w="2575"/>
      </w:tblGrid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часах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Рудного Департамента юстиции Костанайской области Министерства юстиции Республики Казахстан"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филиал Республиканского государственного казенного предприятия «Центр по недвижимости по Костанайской области»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городу Рудному Налогового департамента по Костанайской области Налогового комитета Министерства финансов Республики Казахстан"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Рудный Костанайской области" Министерства обороны Республики Казахстан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внутренних дел города Рудного Департамента внутренних дел Костанайской области Министерства внутренних дел Республики Казахстан"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минимальных размера заработной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(государственный орган) "Аппарат акима города Рудного"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подготовки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Горняцкий" акимата города Рудного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1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занятости" акимата города Рудного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поддержанию порядка, не требующей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ональной подготовки работника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ливается сменный график работы с применением суммированного учета рабочего времени и обязательным соблюдением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 отдыха участника общественных работ между окончанием работы и ее началом в следующую рабочую смену.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43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"Городской парк культуры и отдыха" акимата города Рудного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городского парка культуры и отдыха, не требующая предварительной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подготовки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"РАХАТ" акимата города Рудный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Регулярная ручная очистка бордюр вдоль проезжей части улиц города Рудного, поселках Горняцкий, Качар, села Перцевка,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 и благоустройстве территории города Рудного,  поселках Горняцкий, Качар, села Перцевка, не требующая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работах по озеленению территории города Рудного,  поселках Горняцкий, Качар, села Перцевка,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минимальных размера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внутренней политики" акимата города Рудного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экономики и бюджетного планирования" акимата города Рудного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социальной адаптации для лиц, не имеющих определенного места жительства Рудненского городского отдела занятости и социальных программ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3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учреждения "Государственный архив Костанайской области" "Рудненский городской государственный архив"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3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Качар"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3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"Рудненский городской отдел финансов" акимата города Рудного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3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инспекции" акимата города Рудного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одного участника общественных работ –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  <w:tr>
        <w:trPr>
          <w:trHeight w:val="13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города Рудного"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работ по обработке документации,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проведении подсобных работ, не требующая предварительной профессиональной подготовки работника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мальных размера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 времени одного участника общественных работ – не более 40 часов в неделю, учитывая ограничения, предусмотрен–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 Республики Казахстан, с двумя выходными днями, обеденным перерывом не менее 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