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bc81" w14:textId="5edb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90 "О городском бюджете города Рудного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22 января 2013 года № 95. Зарегистрировано Департаментом юстиции Костанайской области 31 января 2013 года № 4001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2013-2015 годы" от 20 декабря 2012 года № 90 (номер в Реестре государственной регистрации нормативных правовых актов 3958, опубликованное 4 января 2013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11790413,9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–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34121,0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34121,0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-293122,9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293122,9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Рудного на 2013 год в сумме 55200,0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В. Бушуева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Искуженов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Рудного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671"/>
        <w:gridCol w:w="629"/>
        <w:gridCol w:w="7530"/>
        <w:gridCol w:w="232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11551412,0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9444609,0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3911159,0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3911159,0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2726171,0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2726171,0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828868,0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31710,0</w:t>
            </w:r>
          </w:p>
        </w:tc>
      </w:tr>
      <w:tr>
        <w:trPr>
          <w:trHeight w:val="36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242149,0</w:t>
            </w:r>
          </w:p>
        </w:tc>
      </w:tr>
      <w:tr>
        <w:trPr>
          <w:trHeight w:val="36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1948371,0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1432413,0</w:t>
            </w:r>
          </w:p>
        </w:tc>
      </w:tr>
      <w:tr>
        <w:trPr>
          <w:trHeight w:val="75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6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68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9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45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11513,0</w:t>
            </w:r>
          </w:p>
        </w:tc>
      </w:tr>
      <w:tr>
        <w:trPr>
          <w:trHeight w:val="66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66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43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474000,0</w:t>
            </w:r>
          </w:p>
        </w:tc>
      </w:tr>
      <w:tr>
        <w:trPr>
          <w:trHeight w:val="75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3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1619390,0</w:t>
            </w:r>
          </w:p>
        </w:tc>
      </w:tr>
      <w:tr>
        <w:trPr>
          <w:trHeight w:val="66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1619390,0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300"/>
        <w:gridCol w:w="763"/>
        <w:gridCol w:w="873"/>
        <w:gridCol w:w="7303"/>
        <w:gridCol w:w="230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11790413,9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196322,0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135916,0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77528,0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35085,0</w:t>
            </w:r>
          </w:p>
        </w:tc>
      </w:tr>
      <w:tr>
        <w:trPr>
          <w:trHeight w:val="10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29715,0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13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13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3605026,0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675666,0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675666,0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589887,0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2325915,0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2317136,0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2099328,0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217808,0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603445,0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415944,0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13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</w:tr>
      <w:tr>
        <w:trPr>
          <w:trHeight w:val="13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330661,0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617342,0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523215,0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523215,0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117655,0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115611,0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0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94127,0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94127,0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58856,0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1076398,0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299357,0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62972,0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55972,0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220693,0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173998,0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46621,0</w:t>
            </w:r>
          </w:p>
        </w:tc>
      </w:tr>
      <w:tr>
        <w:trPr>
          <w:trHeight w:val="13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545102,0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270238,0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231939,0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216917,0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171794,0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635361,0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357633,0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туризма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113246,0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57874,0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74515,0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10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28540,0</w:t>
            </w:r>
          </w:p>
        </w:tc>
      </w:tr>
      <w:tr>
        <w:trPr>
          <w:trHeight w:val="13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30794,0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3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124355,0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124355,0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100072,0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377932,0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377932,0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365953,0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109283,0</w:t>
            </w:r>
          </w:p>
        </w:tc>
      </w:tr>
      <w:tr>
        <w:trPr>
          <w:trHeight w:val="6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1178218,0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1171451,0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1089642,0</w:t>
            </w:r>
          </w:p>
        </w:tc>
      </w:tr>
      <w:tr>
        <w:trPr>
          <w:trHeight w:val="13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435563,0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620182,0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10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-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13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поселка Качар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743"/>
        <w:gridCol w:w="722"/>
        <w:gridCol w:w="7292"/>
        <w:gridCol w:w="226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22383,0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