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58476" w14:textId="d4584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заявок на включение в список получателей субсидий и оптимальных сроков сева сельскохозяйственных культур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11 июля 2013 года № 1420. Зарегистрировано Департаментом юстиции Костанайской области 14 августа 2013 года № 4215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от 4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заявок на включение в список получателей субсидий с 10 мая по 10 июня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оптимальные сроки сева по видам субсидируемых приоритетных сельскохозяйственных культур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Костаная Калиева М.Ж.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 и распространяется на отношения, возникшие с 10 мая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Г. Нурмухамбетов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сельского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ветеринарии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Б. Мурзин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июля 2013 года № 1420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сева по видам</w:t>
      </w:r>
      <w:r>
        <w:br/>
      </w:r>
      <w:r>
        <w:rPr>
          <w:rFonts w:ascii="Times New Roman"/>
          <w:b/>
          <w:i w:val="false"/>
          <w:color w:val="000000"/>
        </w:rPr>
        <w:t>
субсидируемых приоритетных сельскохозяйственных</w:t>
      </w:r>
      <w:r>
        <w:br/>
      </w:r>
      <w:r>
        <w:rPr>
          <w:rFonts w:ascii="Times New Roman"/>
          <w:b/>
          <w:i w:val="false"/>
          <w:color w:val="000000"/>
        </w:rPr>
        <w:t>
культур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"/>
        <w:gridCol w:w="7167"/>
        <w:gridCol w:w="4084"/>
      </w:tblGrid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сева</w:t>
            </w:r>
          </w:p>
        </w:tc>
      </w:tr>
      <w:tr>
        <w:trPr>
          <w:trHeight w:val="60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пшеница, овес, ячмень,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просо, гречиха, зернобобовые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 с соблюдением зональных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научно-обоснованных агротехнологий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5 июня</w:t>
            </w:r>
          </w:p>
        </w:tc>
      </w:tr>
      <w:tr>
        <w:trPr>
          <w:trHeight w:val="70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 культуры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30 мая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посева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первого, второго и третьего годов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жизни, многолетние травы,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посеянные для залужения сенокосных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угодий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срок – с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 по 31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срок – с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июля по 10 сентября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10 июня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и подсолнечник на силос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31 мая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Озимые пшеница и рожь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Овощебахчевые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апреля по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5 июня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