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6fb1" w14:textId="a2b6f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2013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30 января 2013 года № 196. Зарегистрировано Департаментом юстиции Костанайской области 27 февраля 2013 года № 4048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виды, объемы и конкретные условия общественных работ, организуемых для безработных в 2013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оплату труда участников общественных работ в двукратном размере минимальной заработной платы, установленной законом о республиканском бюджете на соответствующий финансовый год, за фактически отработанное время, из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города Костаная" (далее - уполномоченный орган) возмещать расходы работодателей на оплату труда участников общественных работ, социальные отчисления в государственный фонд социального страхования, социальный налог, налог на добавленную стоимость и компенсационные выплаты за неиспользованные дни оплачиваемого ежегодного трудового отпуска на основании акта выполненных работ (услуг).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Организацию общественных работ производить на условиях, указанных в договоре на выполнение общественных работ, заключенном в соответствии с действующим законодательством, между уполномоченным органом и организациями, определенными в настоящем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города Костаная Муратбекова М.Т.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Костаная                      А. Шамшиев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"Костанайская городская больница"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управления здравоохранения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С. Шуменбаев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Исполнительный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общественного фонда "Помощь"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Ю. Калюжный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Костаная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2013 года № 196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и конкретные условия общественных работ, организуемых для безработных в 2013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3110"/>
        <w:gridCol w:w="2831"/>
        <w:gridCol w:w="1390"/>
        <w:gridCol w:w="3887"/>
      </w:tblGrid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"Дворец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ухода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насаждениями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клумбами,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вручению счет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извещений,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претензий,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напоминаний,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снятию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приборов 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"Костанай-Су"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замеру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уведомлений,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повесток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напоминаний,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 «Парк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отдыха»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Костаная"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сквера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пляжа,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31548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 "Помощь"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синдрома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иммунодефицита,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"АБЗ плюс"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"ДК-Мақсат"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77520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Зеленстрой"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 и мест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  <w:tr>
        <w:trPr>
          <w:trHeight w:val="3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"Тазалык-2012"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требующая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подготовки.</w:t>
            </w:r>
          </w:p>
        </w:tc>
        <w:tc>
          <w:tcPr>
            <w:tcW w:w="1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34650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участника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работ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40 часов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неделю, учитывая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двумя выходными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днями, обеденным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перерывом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часа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