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1100" w14:textId="8de1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декабря 2012 года № 101 "Об областном бюджете Костанайской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ноября 2013 года № 208. Зарегистрировано Департаментом юстиции Костанайской области 4 декабря 2013 года № 4325.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№ 3930, опубликовано 22 декабря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2013-2015 годы согласно приложениям 1, 2 и 3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107292098,7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5188088,1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930735,1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9055,3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101164220,2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107434761,9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1866663,1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2401581,0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534917,9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211256,8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212015,0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- 2220583,1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2220583,1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Джаманбалин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Кисленкова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2013 года № 208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3"/>
        <w:gridCol w:w="273"/>
        <w:gridCol w:w="423"/>
        <w:gridCol w:w="7267"/>
        <w:gridCol w:w="31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107 292 098,7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5 188 088,1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5 188 088,1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5 187 781,8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930 735,1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86 341,8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30 177,7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16 026,0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3 709,9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28 219,4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2 284,7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5 924,1</w:t>
            </w:r>
          </w:p>
        </w:tc>
      </w:tr>
      <w:tr>
        <w:trPr>
          <w:trHeight w:val="9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2 482,2</w:t>
            </w:r>
          </w:p>
        </w:tc>
      </w:tr>
      <w:tr>
        <w:trPr>
          <w:trHeight w:val="9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2 482,2</w:t>
            </w:r>
          </w:p>
        </w:tc>
      </w:tr>
      <w:tr>
        <w:trPr>
          <w:trHeight w:val="16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658 809,3</w:t>
            </w:r>
          </w:p>
        </w:tc>
      </w:tr>
      <w:tr>
        <w:trPr>
          <w:trHeight w:val="18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658 809,3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183 101,8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183 101,8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9 055,3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9 055,3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9 055,3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101 164 220,2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9 471 019,2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9 471 019,2</w:t>
            </w:r>
          </w:p>
        </w:tc>
      </w:tr>
      <w:tr>
        <w:trPr>
          <w:trHeight w:val="7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91 693 201,0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91 693 201,0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99"/>
        <w:gridCol w:w="777"/>
        <w:gridCol w:w="6429"/>
        <w:gridCol w:w="29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107 434 761,9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1 279 281,0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659 546,5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44 384,4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43 944,4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468 850,1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416 420,0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41 167,3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146 312,0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493 291,7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493 291,7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130 571,0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356 158,0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126 442,8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126 442,8</w:t>
            </w:r>
          </w:p>
        </w:tc>
      </w:tr>
      <w:tr>
        <w:trPr>
          <w:trHeight w:val="10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62 103,3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11 430,9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3 251,9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17 170,1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33 502,3</w:t>
            </w:r>
          </w:p>
        </w:tc>
      </w:tr>
      <w:tr>
        <w:trPr>
          <w:trHeight w:val="12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20 580,7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3 406,9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9 014,7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6 174 975,0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6 174 975,0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6 174 975,0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5 503 088,0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520 227,0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12 485 418,3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1 201 643,0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422 397,0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2 783 387,3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1 764 915,0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1 004 260,0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410 961,0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185 814,0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1 017 192,3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1 017 192,3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4 912 568,0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4 723 450,0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4 602 784,0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120 666,0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3 068 218,0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2 081 497,0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252 042,0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130 001,0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33 924,0</w:t>
            </w:r>
          </w:p>
        </w:tc>
      </w:tr>
      <w:tr>
        <w:trPr>
          <w:trHeight w:val="16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319 726,0</w:t>
            </w:r>
          </w:p>
        </w:tc>
      </w:tr>
      <w:tr>
        <w:trPr>
          <w:trHeight w:val="13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1 044 538,0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976 106,0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976 106,0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22 318 826,0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1 017 985,0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1 017 985,0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644 139,0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14 650 879,0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14 650 879,0</w:t>
            </w:r>
          </w:p>
        </w:tc>
      </w:tr>
      <w:tr>
        <w:trPr>
          <w:trHeight w:val="13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3 833 592,0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385 853,0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182 495,0</w:t>
            </w:r>
          </w:p>
        </w:tc>
      </w:tr>
      <w:tr>
        <w:trPr>
          <w:trHeight w:val="13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201 541,0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325 009,0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787 690,0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1 948 399,0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6 623 918,0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4 120 558,0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4 120 558,0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3 410 750,0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443 765,0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684 580,0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684 580,0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630 588,0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1 844 824,0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1 495 162,0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196 871,0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1 044 944,0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349 662,0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2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3 216 859,0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2 524 187,2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1 619 343,2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548 403,2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706 127,0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844 393,0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812 621,0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60 451,0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433 512,8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433 512,8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35 725,0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211 060,8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11 596 950,8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2 934 124,1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72 599,8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72 599,8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25 499,0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2 796 861,3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1 618 009,0</w:t>
            </w:r>
          </w:p>
        </w:tc>
      </w:tr>
      <w:tr>
        <w:trPr>
          <w:trHeight w:val="10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8 662 826,7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4 429 991,1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454 218,0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3 975 773,1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4 232 835,6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335 737,2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1 628 747,0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1 848 488,0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75 842,6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278 173,8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3 781 750,1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995 539,7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995 539,7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195 454,0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564 431,0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78 388,3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1 851 293,6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261 192,9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103 192,9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1 590 100,7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47 862,0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1 433 517,9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901,4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60 113,3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737 183,0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237 857,0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32 411,5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29 970,5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190 671,8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88 155,8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802 708,0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802 708,0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802 708,0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775 553,0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13 511 764,6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10 538 715,6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10 414 558,6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460 830,1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5 739,5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963 361,0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1 772 793,9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2 598 641,0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3 491,0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2 593 127,1</w:t>
            </w:r>
          </w:p>
        </w:tc>
      </w:tr>
      <w:tr>
        <w:trPr>
          <w:trHeight w:val="19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11 993,0</w:t>
            </w:r>
          </w:p>
        </w:tc>
      </w:tr>
      <w:tr>
        <w:trPr>
          <w:trHeight w:val="18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124 157,0</w:t>
            </w:r>
          </w:p>
        </w:tc>
      </w:tr>
      <w:tr>
        <w:trPr>
          <w:trHeight w:val="10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456 553,2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636 737,0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636 737,0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622 714,0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130 568,8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130 568,8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61 026,8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42 703,0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1 706 487,0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1 706 487,0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678 263,0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1 012 962,0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199 698,0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199 698,0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8 172 588,6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7 948 356,6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7 948 356,6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2 804 853,6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1 357 328,0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2 116 483,0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1 669 692,0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224 232,0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224 232,0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48 093,0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4 511 808,4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4 511 808,4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101 949,3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101 949,3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503 104,3</w:t>
            </w:r>
          </w:p>
        </w:tc>
      </w:tr>
      <w:tr>
        <w:trPr>
          <w:trHeight w:val="13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32 450,3</w:t>
            </w:r>
          </w:p>
        </w:tc>
      </w:tr>
      <w:tr>
        <w:trPr>
          <w:trHeight w:val="13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339 689,0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130 965,0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1 546 084,0</w:t>
            </w:r>
          </w:p>
        </w:tc>
      </w:tr>
      <w:tr>
        <w:trPr>
          <w:trHeight w:val="10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70 415,0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569 033,5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841 206,2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36 584,5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25 775,8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761 108,0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761 108,0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1 065 100,0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627 754,0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305 884,0</w:t>
            </w:r>
          </w:p>
        </w:tc>
      </w:tr>
      <w:tr>
        <w:trPr>
          <w:trHeight w:val="13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131 462,0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526 102,8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173 302,0</w:t>
            </w:r>
          </w:p>
        </w:tc>
      </w:tr>
      <w:tr>
        <w:trPr>
          <w:trHeight w:val="13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278 306,2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74 494,6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19 319 447,6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19 319 447,6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19 319 447,6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18 230 381,0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215 033,0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47 777,6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826 256,0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1 866 663,1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2 401 581,0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607 581,0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534 917,9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534 917,9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534 917,9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532 770,6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507 770,6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2 147,3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211 256,8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212 015,0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159 659,0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159 659,0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52 356,0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52 356,0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16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-2 220 583,1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2 220 583,1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