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b3ba" w14:textId="1ecb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декабря 2012 года № 101 "Об областном бюджете Костанайской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сентября 2013 года № 191. Зарегистрировано Департаментом юстиции Костанайской области 30 сентября 2013 года № 4226.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№ 3930, опубликовано 22 декабря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107191539,5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5187996,6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954999,5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9255,3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101039288,1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107333549,7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1861390,3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2401581,0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540190,7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211256,8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212015,0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-2214657,3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2214657,3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Костанайской области на 2013 год в сумме 101949,3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4"/>
        <w:gridCol w:w="633"/>
        <w:gridCol w:w="612"/>
        <w:gridCol w:w="8116"/>
        <w:gridCol w:w="24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107191539,5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5187996,6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5187996,6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5187781,8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954999,5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85559,1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30177,7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28252,8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1895,8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6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684456,3</w:t>
            </w:r>
          </w:p>
        </w:tc>
      </w:tr>
      <w:tr>
        <w:trPr>
          <w:trHeight w:val="17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684456,3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181586,0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181586,0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101039288,1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91593201,0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91593201,0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5"/>
        <w:gridCol w:w="785"/>
        <w:gridCol w:w="743"/>
        <w:gridCol w:w="7802"/>
        <w:gridCol w:w="25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107333549,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1283291,7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658440,2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470022,8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416420,0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поселков, сельских округов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143606,0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133375,5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356158,0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3251,9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12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 на территории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5506946,0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12499842,0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1201643,0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5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1011277,0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1011277,0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5016915,0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4827797,0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4601184,0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2984210,0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1995944,0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129860,0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6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ежемесячную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319726,0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22328736,0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717637,0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13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3842178,0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385853,0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182495,0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201541,0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325009,0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787690,0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1948399,0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6596594,0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15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субъектов 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3410072,0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1806150,0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1456578,0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12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3222789,0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2529581,2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1618086,2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540188,2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845599,0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813827,0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429881,8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429881,8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122208,0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неправительственном секторе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210130,8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11620685,2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2930999,0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2799643,0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1618009,0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8689686,2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4240891,2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339535,4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1635763,0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265566,8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3761358,1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995624,4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995624,4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музыкального искусства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571222,0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1830816,9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237457,9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79457,9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1593359,0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1436028,1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архивным делом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190671,8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102516,0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88155,8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54854,0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13506764,6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10538715,6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10414558,6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460830,1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5739,5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963361,0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9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диагностике, организация их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</w:tr>
      <w:tr>
        <w:trPr>
          <w:trHeight w:val="18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внедрению инновационного опыта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1012962,0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8052225,0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2604903,0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1357328,0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2319742,0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200560,0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48093,0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4502133,8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4502133,8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504926,3</w:t>
            </w:r>
          </w:p>
        </w:tc>
      </w:tr>
      <w:tr>
        <w:trPr>
          <w:trHeight w:val="13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32450,3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132787,0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1545684,0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569033,5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841206,2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36584,5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25775,8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1048446,0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611100,0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305884,0</w:t>
            </w:r>
          </w:p>
        </w:tc>
      </w:tr>
      <w:tr>
        <w:trPr>
          <w:trHeight w:val="13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131462,0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532761,2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178020,0</w:t>
            </w:r>
          </w:p>
        </w:tc>
      </w:tr>
      <w:tr>
        <w:trPr>
          <w:trHeight w:val="13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278754,2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19294517,1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19294517,1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19294517,1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47777,6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1861390,3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2401581,0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51"/>
        <w:gridCol w:w="744"/>
        <w:gridCol w:w="724"/>
        <w:gridCol w:w="7868"/>
        <w:gridCol w:w="2552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538043,4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513043,4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211256,8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16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оперативном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или хозяйственном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-2214657,3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