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214c" w14:textId="d022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7 декабря 2012 года № 101 "Об областном бюджете Костанайской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28 июня 2013 года № 160. Зарегистрировано Департаментом юстиции Костанайской области 1 июля 2013 года № 4163. Утратило силу в связи с истечением срока действия (письмо Костанайского областного маслихата от 22 января 2014 года № 21)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в связи с истечением срока действия (письмо Костанайского областного маслихата от 22.01.2014 № 21).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областном бюджете Костанайской области на 2013-2015 годы"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3930, опубликовано 22 декабря 2012 года в газете "Костанайские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106762161,7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5181420,4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824222,3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23114,9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100733404,1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106898456,7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1861390,3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2401581,0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540190,7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216972,0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216972,0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-2214657,3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2214657,3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27), 28)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"27) на повышение доступности товаров, работ и услуг для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на увеличение штатной численности местных исполнительных органов.";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2013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моногородов на 2012-2020 годы, на кредитование областных бюджетов для микрокредитования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средств осуществляется на основании постановления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2013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– 2020 на кредитование на содействие развитию предпринимательства на селе.";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"9) целевого трансферта на развитие областным бюджетам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Ковальский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Кисленкова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2013 года № 160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101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</w:t>
      </w:r>
      <w:r>
        <w:br/>
      </w:r>
      <w:r>
        <w:rPr>
          <w:rFonts w:ascii="Times New Roman"/>
          <w:b/>
          <w:i w:val="false"/>
          <w:color w:val="000000"/>
        </w:rPr>
        <w:t>
области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33"/>
        <w:gridCol w:w="413"/>
        <w:gridCol w:w="8013"/>
        <w:gridCol w:w="22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106762161,7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5181420,4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5181420,4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5181420,4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824222,3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141636,7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35675,5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71273,0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27976,0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 банковских счетах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1215,3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5496,9</w:t>
            </w:r>
          </w:p>
        </w:tc>
      </w:tr>
      <w:tr>
        <w:trPr>
          <w:trHeight w:val="8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3740,9</w:t>
            </w:r>
          </w:p>
        </w:tc>
      </w:tr>
      <w:tr>
        <w:trPr>
          <w:trHeight w:val="8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3740,9</w:t>
            </w:r>
          </w:p>
        </w:tc>
      </w:tr>
      <w:tr>
        <w:trPr>
          <w:trHeight w:val="8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8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15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597060,8</w:t>
            </w:r>
          </w:p>
        </w:tc>
      </w:tr>
      <w:tr>
        <w:trPr>
          <w:trHeight w:val="18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597060,8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81744,3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81744,3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23114,9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23114,9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23114,9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100733404,1</w:t>
            </w:r>
          </w:p>
        </w:tc>
      </w:tr>
      <w:tr>
        <w:trPr>
          <w:trHeight w:val="5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9446087,1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9446087,1</w:t>
            </w:r>
          </w:p>
        </w:tc>
      </w:tr>
      <w:tr>
        <w:trPr>
          <w:trHeight w:val="6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91287317,0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91287317,0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693"/>
        <w:gridCol w:w="693"/>
        <w:gridCol w:w="7013"/>
        <w:gridCol w:w="23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106898456,7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1388172,4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763320,9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43597,4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43597,4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574903,5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388513,7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5562,8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сел, поселков, сельских округов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144820,0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496233,5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496233,5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133375,5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356158,0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128618,0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124295,0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52949,0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52949,0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6176975,0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6176975,0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6174975,0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5506946,0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516369,0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12455075,0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1624040,0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1624040,0</w:t>
            </w:r>
          </w:p>
        </w:tc>
      </w:tr>
      <w:tr>
        <w:trPr>
          <w:trHeight w:val="13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1201643,0</w:t>
            </w:r>
          </w:p>
        </w:tc>
      </w:tr>
      <w:tr>
        <w:trPr>
          <w:trHeight w:val="16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422397,0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2777472,0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1012557,0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1012557,0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1764915,0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1004260,0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410961,0</w:t>
            </w:r>
          </w:p>
        </w:tc>
      </w:tr>
      <w:tr>
        <w:trPr>
          <w:trHeight w:val="13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3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трехуровневой системе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185814,0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5016915,0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4827797,0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4601184,0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97205,0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89223,0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2939443,0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1961792,0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104350,0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238207,0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39029,0</w:t>
            </w:r>
          </w:p>
        </w:tc>
      </w:tr>
      <w:tr>
        <w:trPr>
          <w:trHeight w:val="14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ежемесячную выплату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319726,0</w:t>
            </w:r>
          </w:p>
        </w:tc>
      </w:tr>
      <w:tr>
        <w:trPr>
          <w:trHeight w:val="11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992829,0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977651,0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22327376,0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1090351,0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1090351,0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717637,0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259459,0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14632141,0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14632141,0</w:t>
            </w:r>
          </w:p>
        </w:tc>
      </w:tr>
      <w:tr>
        <w:trPr>
          <w:trHeight w:val="11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3842178,0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317750,0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385853,0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182495,0</w:t>
            </w:r>
          </w:p>
        </w:tc>
      </w:tr>
      <w:tr>
        <w:trPr>
          <w:trHeight w:val="11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аутоиммунными, орфанными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иммунодефицитными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состояниями, а 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201541,0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больных гемофилией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325009,0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787690,0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1948399,0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6596594,0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4119880,0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4119880,0</w:t>
            </w:r>
          </w:p>
        </w:tc>
      </w:tr>
      <w:tr>
        <w:trPr>
          <w:trHeight w:val="16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медицинских организациях,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3410072,0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443765,0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266043,0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680214,0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680214,0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оказываемой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и села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626222,0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1804790,0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1455218,0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116794,0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93012,0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1000140,0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349572,0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амбулаторий и фельдшерского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акушерских пунктов, 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3193219,0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2529581,2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1618086,2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540188,2</w:t>
            </w:r>
          </w:p>
        </w:tc>
      </w:tr>
      <w:tr>
        <w:trPr>
          <w:trHeight w:val="13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705327,0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123790,0</w:t>
            </w:r>
          </w:p>
        </w:tc>
      </w:tr>
      <w:tr>
        <w:trPr>
          <w:trHeight w:val="13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845599,0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813827,0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400311,8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400311,8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122208,0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отделений дневного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медико-социальных учреждениях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205560,8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11548860,2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2907435,0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76693,0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76693,0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2796634,0</w:t>
            </w:r>
          </w:p>
        </w:tc>
      </w:tr>
      <w:tr>
        <w:trPr>
          <w:trHeight w:val="13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1170000,0</w:t>
            </w:r>
          </w:p>
        </w:tc>
      </w:tr>
      <w:tr>
        <w:trPr>
          <w:trHeight w:val="13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1615000,0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8641425,2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4448795,0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458156,0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3990639,0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4192630,2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339535,4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1635763,0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1861587,0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218405,8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3750248,1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992255,4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992255,4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98423,0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189572,0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571222,0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1830816,9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1593359,0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1436028,1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4218,9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237457,9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79457,9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722183,0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237857,0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64977,0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197930,8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109775,0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108725,0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88155,8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803608,0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803608,0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803608,0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775553,0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13586812,5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10618763,5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10494606,5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595871,0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963361,0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производимых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3488955,0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2598641,0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7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124157,0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456803,0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439648,0</w:t>
            </w:r>
          </w:p>
        </w:tc>
      </w:tr>
      <w:tr>
        <w:trPr>
          <w:trHeight w:val="13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631737,0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631737,0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617714,0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1706487,0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1706487,0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678263,0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3012,0</w:t>
            </w:r>
          </w:p>
        </w:tc>
      </w:tr>
      <w:tr>
        <w:trPr>
          <w:trHeight w:val="16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инструментов,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инвентаря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1012962,0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198687,0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32643,0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8032225,0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7851665,0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7851665,0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2604903,0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1357328,0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2319742,0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1569692,0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48093,0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131367,0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4074254,5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72084,0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69015,0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4002170,5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372139,3</w:t>
            </w:r>
          </w:p>
        </w:tc>
      </w:tr>
      <w:tr>
        <w:trPr>
          <w:trHeight w:val="12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32450,3</w:t>
            </w:r>
          </w:p>
        </w:tc>
      </w:tr>
      <w:tr>
        <w:trPr>
          <w:trHeight w:val="12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339689,0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1472600,0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589733,5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841206,2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15884,5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25775,8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761108,0</w:t>
            </w:r>
          </w:p>
        </w:tc>
      </w:tr>
      <w:tr>
        <w:trPr>
          <w:trHeight w:val="13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761108,0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742562,0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611100,0</w:t>
            </w:r>
          </w:p>
        </w:tc>
      </w:tr>
      <w:tr>
        <w:trPr>
          <w:trHeight w:val="11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131462,0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532761,2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178020,0</w:t>
            </w:r>
          </w:p>
        </w:tc>
      </w:tr>
      <w:tr>
        <w:trPr>
          <w:trHeight w:val="11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278754,2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19279006,8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19279006,8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19279006,8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190102,5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32267,3</w:t>
            </w:r>
          </w:p>
        </w:tc>
      </w:tr>
      <w:tr>
        <w:trPr>
          <w:trHeight w:val="13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826256,0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1861390,3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2401581,0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моногородах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673"/>
        <w:gridCol w:w="653"/>
        <w:gridCol w:w="7373"/>
        <w:gridCol w:w="20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540190,7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540190,7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540190,7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538043,4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513043,4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2147,3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159659,0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-2214657,3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2214657,3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июнь 2013 года № 160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101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</w:t>
      </w:r>
      <w:r>
        <w:br/>
      </w:r>
      <w:r>
        <w:rPr>
          <w:rFonts w:ascii="Times New Roman"/>
          <w:b/>
          <w:i w:val="false"/>
          <w:color w:val="000000"/>
        </w:rPr>
        <w:t>
области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33"/>
        <w:gridCol w:w="413"/>
        <w:gridCol w:w="8073"/>
        <w:gridCol w:w="22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102241807,0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6309354,0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6309354,0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6309354,0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114426,0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76262,0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28734,0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5247,0</w:t>
            </w:r>
          </w:p>
        </w:tc>
      </w:tr>
      <w:tr>
        <w:trPr>
          <w:trHeight w:val="8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4224,0</w:t>
            </w:r>
          </w:p>
        </w:tc>
      </w:tr>
      <w:tr>
        <w:trPr>
          <w:trHeight w:val="9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4224,0</w:t>
            </w:r>
          </w:p>
        </w:tc>
      </w:tr>
      <w:tr>
        <w:trPr>
          <w:trHeight w:val="8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8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13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16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95735814,0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12233746,0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12233746,0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83502068,0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83502068,0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73"/>
        <w:gridCol w:w="713"/>
        <w:gridCol w:w="7133"/>
        <w:gridCol w:w="22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102205081,0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168080,0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159040,0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130805,0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63675,0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63675,0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5392710,0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5392710,0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5078725,0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4643280,0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47464,0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8918636,0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2556937,0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1057795,0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1057795,0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1499142,0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1079723,0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419419,0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5412087,0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194482,0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194482,0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5217605,0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4983277,0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867272,0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728056,0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71887,0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246081,0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139216,0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18066065,0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1196885,0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1196885,0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879141,0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3896274,0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3896274,0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3680130,0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81895,0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80039,0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6474199,0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6474199,0</w:t>
            </w:r>
          </w:p>
        </w:tc>
      </w:tr>
      <w:tr>
        <w:trPr>
          <w:trHeight w:val="19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организациях,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5901955,0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474828,0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1014665,0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1014665,0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оказываемой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и села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5484042,0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1031348,0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94439,0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650027,0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4452694,0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4152694,0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фельдшерского акушерских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3432360,0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2953324,0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1789112,0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575557,0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811089,0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124584,0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277882,0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859110,0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197278,0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14445991,3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4958509,0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4958509,0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1958509,0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9487482,3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6205498,3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129555,3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6075943,0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3281984,0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642752,0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926338,0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953610,0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493225,0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4502108,0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901839,0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901839,0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528350,0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2699382,0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1648671,0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49345,0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1523964,0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1050711,0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748959,0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243333,0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по управлению архивным делом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211285,0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211285,0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62057,0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2006375,0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2006375,0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2006375,0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555546,0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1450829,0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5724047,0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4819814,0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4819814,0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1787922,0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2883614,0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678960,0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131212,0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45967,0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7410961,5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7301852,5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7301852,5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2844898,5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1436291,0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3020663,0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48385,0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7383506,0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7329524,0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166189,0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166189,0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2891818,0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моногородов на 2012-2020 годы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2891818,0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1734556,0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679000,0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1055556,0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2436961,0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917144,0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моногородов на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519817,0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18675732,0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18675732,0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18675732,0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18675732,0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-35523,0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53"/>
        <w:gridCol w:w="713"/>
        <w:gridCol w:w="713"/>
        <w:gridCol w:w="721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1267523,0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1267523,0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1267523,0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1267523,0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