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fe31" w14:textId="431f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20 августа 2012 года № 381 "Об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марта 2013 года № 98. Зарегистрировано Департаментом юстиции Костанайской области 24 апреля 2013 года № 4107.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"Об утверждении стандартов государственных услуг в области информации и архивного дела"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регламента электронной государственной услуги "Выдача архивных справок" от 20 августа 2012 года № 381 (зарегистрировано в Реестре государственной регистрации нормативных правовых актов под № 3837, опубликовано 6 октября 2012 года в газете "Костанайские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архивных справок",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Костанайской области Абенова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2013 года № 98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2012 года № 381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архивных справок"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"Выдача архивных справок" (далее — услуга) оказывается государственным учреждением "Управление архивов и документации акимата Костанайской области", государственным учреждением "Государственный архив Костанайской области" (далее – услугодатель), через центры обслуживания населения (далее - центры), а также через веб-портал "электронного правительства":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стандартов государственных услуг в области информации и архивного дела" № 2315 от 30 декабря 2009 года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"Государственная база данных "Физические лица" – аппаратно-программный комплекс, предназначенный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- информационная система, предназначенная для осуществления регистрационного учета бизнес-идентификационных номеров, а также для автоматизированного сбора, хранения и обработки информации с целью предоставления актуальных и достоверных сведений о юридических лицах, филиалах, представительствах и субъектах индивидуального совместного предпринимательства, осуществляющих деятельность на территории Республики Казахстан,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структурно–функциональные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или юридическое лицо,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 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"Региональный шлюз, как подсистема шлюза "электронного правительства" Республики Казахстан - информационная система, предназначенная для интеграции информационных систем "электронного правительства" в рамках реализации электронных услуг местных исполнительных органов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о готовности архивной справки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ШЭП/РШЭП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процесс 5 – заполнение сотрудником услугодателя формы запроса в части отметки о наличии документов в бумажной форме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(архивной справки)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ИИН/БИН, логина и пароля для входа в ПЭП, АРМ РШЭП,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выбирается автоматически, по результатам регистрации пользователя в ПЭП, АРМ РШЭП,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 (1414).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 оказания 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562"/>
        <w:gridCol w:w="1303"/>
        <w:gridCol w:w="1564"/>
        <w:gridCol w:w="1694"/>
        <w:gridCol w:w="1955"/>
        <w:gridCol w:w="1433"/>
        <w:gridCol w:w="1304"/>
        <w:gridCol w:w="1434"/>
        <w:gridCol w:w="523"/>
      </w:tblGrid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тель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ЭЦП.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</w:t>
            </w:r>
          </w:p>
        </w:tc>
      </w:tr>
      <w:tr>
        <w:trPr>
          <w:trHeight w:val="6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82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800"/>
        <w:gridCol w:w="1426"/>
        <w:gridCol w:w="1418"/>
        <w:gridCol w:w="1677"/>
        <w:gridCol w:w="1554"/>
        <w:gridCol w:w="1554"/>
        <w:gridCol w:w="1292"/>
        <w:gridCol w:w="1677"/>
        <w:gridCol w:w="374"/>
      </w:tblGrid>
      <w:tr>
        <w:trPr>
          <w:trHeight w:val="3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 ЮЛ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90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справки)</w:t>
            </w:r>
          </w:p>
        </w:tc>
      </w:tr>
      <w:tr>
        <w:trPr>
          <w:trHeight w:val="3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36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527"/>
        <w:gridCol w:w="1369"/>
        <w:gridCol w:w="1617"/>
        <w:gridCol w:w="1663"/>
        <w:gridCol w:w="1460"/>
        <w:gridCol w:w="1347"/>
        <w:gridCol w:w="1211"/>
        <w:gridCol w:w="1166"/>
        <w:gridCol w:w="918"/>
        <w:gridCol w:w="1123"/>
      </w:tblGrid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 ты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бителя; 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услуги через услугодателя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5598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услуги через ИС ЦОН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5217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2550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 "Выдача архивных справок"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на электронную государственную услугу "Выдача архивных справки"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4074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