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5a48" w14:textId="29c5a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реки Аят в пределах Каратомарского водохранилища на земельном участке, предназначенном для эксплуатации и обслуживания кафе "Коктем", расположенном в районе Беимбета Майлина, режима и особых условий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февраля 2013 года № 62. Зарегистрировано Департаментом юстиции Костанайской области 26 марта 2013 года № 4072. Заголовок - в редакции постановления акимата Костанайской области от 21 февраля 2020 года № 76.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Костанайской области от 14.03.2016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реки Аят в пределах Каратомарского водохранилища на земельном участке, предназначенном для эксплуатации и обслуживания кафе "Коктем", расположенном в районе Беимбета Майлина, на основании утвержденной проектной документации, согласованной с уполномоченными органами,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и особые условия хозяйственного использования водоохранной зоны и полосы реки Аят в пределах Каратомарского водохранилища на земельном участке, предназначенном для эксплуатации и обслуживания кафе "Коктем", расположенном в районе Беимбета Майлина,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Садуакасов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"Тобол-Торгайская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инспекция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регулированию использования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охране водных ресурсов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Г. Оспанбекова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санитарно-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надзора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Кенжебаев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"Территориальная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земельная инспекция Агентства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по управлению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земельными ресурсами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Т. Тулеубаев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государственного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"Департамент экологии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Костанайской области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контроля Министерства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окружающей среды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А. Алимбаев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Аят</w:t>
      </w:r>
      <w:r>
        <w:br/>
      </w:r>
      <w:r>
        <w:rPr>
          <w:rFonts w:ascii="Times New Roman"/>
          <w:b/>
          <w:i w:val="false"/>
          <w:color w:val="000000"/>
        </w:rPr>
        <w:t>в пределах Каратомарского водохранилища</w:t>
      </w:r>
      <w:r>
        <w:br/>
      </w:r>
      <w:r>
        <w:rPr>
          <w:rFonts w:ascii="Times New Roman"/>
          <w:b/>
          <w:i w:val="false"/>
          <w:color w:val="000000"/>
        </w:rPr>
        <w:t>на земельном участке, предназначенном для</w:t>
      </w:r>
      <w:r>
        <w:br/>
      </w:r>
      <w:r>
        <w:rPr>
          <w:rFonts w:ascii="Times New Roman"/>
          <w:b/>
          <w:i w:val="false"/>
          <w:color w:val="000000"/>
        </w:rPr>
        <w:t>эксплуатации и обслуживания кафе "Коктем",</w:t>
      </w:r>
      <w:r>
        <w:br/>
      </w:r>
      <w:r>
        <w:rPr>
          <w:rFonts w:ascii="Times New Roman"/>
          <w:b/>
          <w:i w:val="false"/>
          <w:color w:val="000000"/>
        </w:rPr>
        <w:t>расположенном в районе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(гек-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Аят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водохранилища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эксплуатации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обслуживания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"Коктем",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районе Беимбета Майлина (заказчик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водоохранной зоны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полосы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Галия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Несеппаевна)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600-700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и особые условия хозяйственного использования водоохранной зоны и полосы реки Аят в пределах Каратомарского водохранилища на земельном участке, предназначенном для эксплуатации и обслуживания кафе "Коктем", расположенном в районе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2 - в редакции постановления акимата Костанайской области от 21.02.2020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допускается: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числе: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30.06.2021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допускается: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Start w:name="z3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Костанайской области от 21.02.2020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