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0e8e9" w14:textId="a00e8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зон санитарной охраны на участке скважин № 9801, № 9802, № 9803, № 9804, № 9805, № 9806, № 9807 Федоровского хозяйственно-питьевого водозабора месторождения подземных вод "Опресненная полоса" в Федоровском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11 февраля 2013 года № 49. Зарегистрировано Департаментом юстиции Костанайской области 21 февраля 2013 года № 4032. Утратило силу постановлением акимата Костанайской области от 28 апреля 2022 года № 181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28.04.2022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117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постановления с изменением, внесенным постановлением акимата Костанайской области от 14.03.2016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</w:t>
      </w:r>
      <w:r>
        <w:rPr>
          <w:rFonts w:ascii="Times New Roman"/>
          <w:b w:val="false"/>
          <w:i w:val="false"/>
          <w:color w:val="000000"/>
          <w:sz w:val="28"/>
        </w:rPr>
        <w:t>зоны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санитарной охраны на участке скважин № 9801, № 9802, № 9803, № 9804, № 9805, № 9806, № 9807 Федоровского хозяйственно-питьевого водозабора месторождения подземных вод "Опресненная полоса" в Федоровском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Садуакасов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"Департамент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санитарно-эпидемиологического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надзора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здравоохранения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по Костанайской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Б. Кенжебаев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"Тобол-Торгайская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бассейновая инспекция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регулированию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охране водных ресурсов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водным ресурсам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хозяйства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Г. Оспанбекова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февраля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Зоны санитарной охраны на участке скважин</w:t>
      </w:r>
      <w:r>
        <w:br/>
      </w:r>
      <w:r>
        <w:rPr>
          <w:rFonts w:ascii="Times New Roman"/>
          <w:b/>
          <w:i w:val="false"/>
          <w:color w:val="000000"/>
        </w:rPr>
        <w:t>№ 9801, № 9802, № 9803, № 9804, № 9805, № 9806, № 9807</w:t>
      </w:r>
      <w:r>
        <w:br/>
      </w:r>
      <w:r>
        <w:rPr>
          <w:rFonts w:ascii="Times New Roman"/>
          <w:b/>
          <w:i w:val="false"/>
          <w:color w:val="000000"/>
        </w:rPr>
        <w:t>Федоровского хозяйственно-питьевого водозабора</w:t>
      </w:r>
      <w:r>
        <w:br/>
      </w:r>
      <w:r>
        <w:rPr>
          <w:rFonts w:ascii="Times New Roman"/>
          <w:b/>
          <w:i w:val="false"/>
          <w:color w:val="000000"/>
        </w:rPr>
        <w:t>месторождения подземных вод "Опресненная</w:t>
      </w:r>
      <w:r>
        <w:br/>
      </w:r>
      <w:r>
        <w:rPr>
          <w:rFonts w:ascii="Times New Roman"/>
          <w:b/>
          <w:i w:val="false"/>
          <w:color w:val="000000"/>
        </w:rPr>
        <w:t>полоса" в Федоровском районе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водозабора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зон санитарной охраны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пояс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пояс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пояс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9801,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9802,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9803,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9804,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9805,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9806,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9807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вокруг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вокруг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27,57 гектара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вокруг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943,97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гектара</w:t>
            </w:r>
          </w:p>
        </w:tc>
      </w:tr>
    </w:tbl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границы зон санитарной охраны отражены в картографическом материале проекта "Санитарно-гидрологическое обоснование зоны санитарной охраны участка скважин №№ 9801-9807 Федоровского водозабора месторождения подземных вод "Опресненная полоса" (Заказчик Товарищество с ограниченной ответственностью "Чистый колодец").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