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4e0d2" w14:textId="254e0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2014-2016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Мунайлинского районного маслихата Мангистауской области от 12 декабря 2013 года № 17/187. Зарегистрировано Департаментом юстиции Мангистауской области 10 января 2014 года № 2336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9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Законом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«О местном государственном управлении и самоуправлении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10 декабря 2013 года № 13/188 «Об областном бюджете на 2014-2016 годы» (зарегистрировано в Реестре государственной регистрации нормативных правовых актов за № 2323)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районный бюджет на 2014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9 520 234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3 584 228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35 132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от продажи основного капитала – 380 249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5 520 625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9 690 225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330 190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372 918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42 728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500 181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500 181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Мунайлинского районного маслихата Мангистауской области от 12.12.2014 </w:t>
      </w:r>
      <w:r>
        <w:rPr>
          <w:rFonts w:ascii="Times New Roman"/>
          <w:b w:val="false"/>
          <w:i w:val="false"/>
          <w:color w:val="000000"/>
          <w:sz w:val="28"/>
        </w:rPr>
        <w:t>№ 28/284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1 января 2014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на 2014 год нормативы распределения доходов в районный бюджет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подоходный налог с доходов, облагаемых у источника выплаты – 93,5 процента;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индивидуальный подоходный налог с доходов, не облагаемых у источника выплаты – 100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индивидуальный подоходный налог с доходов иностранных граждан, облагаемых у источника выплаты – 100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подоходный налог с доходов иностранных граждан, не облагаемых у источника выплаты – 100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Социальный налог – 93,4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решением Мунайлинского районного маслихата Мангистауской области от 15.09.2014 </w:t>
      </w:r>
      <w:r>
        <w:rPr>
          <w:rFonts w:ascii="Times New Roman"/>
          <w:b w:val="false"/>
          <w:i w:val="false"/>
          <w:color w:val="000000"/>
          <w:sz w:val="28"/>
        </w:rPr>
        <w:t>№ 26/269</w:t>
      </w:r>
      <w:r>
        <w:rPr>
          <w:rFonts w:ascii="Times New Roman"/>
          <w:b w:val="false"/>
          <w:i w:val="false"/>
          <w:color w:val="ff0000"/>
          <w:sz w:val="28"/>
        </w:rPr>
        <w:t xml:space="preserve">;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24.11.2014 </w:t>
      </w:r>
      <w:r>
        <w:rPr>
          <w:rFonts w:ascii="Times New Roman"/>
          <w:b w:val="false"/>
          <w:i w:val="false"/>
          <w:color w:val="000000"/>
          <w:sz w:val="28"/>
        </w:rPr>
        <w:t>№ 27/277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Учесть, что в районном бюджете на 2014 год предусмотрены субвенции из областного бюджета в сумме 1 997 358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изменениями, внесенными решением Мунайлинского районного маслихата Мангистауской области от 11.03.2014 </w:t>
      </w:r>
      <w:r>
        <w:rPr>
          <w:rFonts w:ascii="Times New Roman"/>
          <w:b w:val="false"/>
          <w:i w:val="false"/>
          <w:color w:val="000000"/>
          <w:sz w:val="28"/>
        </w:rPr>
        <w:t>№ 19/209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Учесть, что в районном бюджете на 2014 год предусмотрены целевые текущие трансферты, трансферты на развитие и бюджетные кредиты из республиканского и областного бюджета, порядок использования которых определяются на основании постановления акимата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реализацию государственного образовательного заказа в дошкольных организациях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повышение оплаты труда учителям, прошедшим повышение квалификации по трехуровневой системе;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частичное субсидирование заработной платы в рамках программы занятости 2020;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деятельности центров занятости населения в рамках Программы занятости 2020;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молодежная практика в рамках Программы занятости 2020;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переподготовка и повышение квалификации кадров в рамках Программы занятости 2020;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объектов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и реконструкция объектов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проектирование, строительство и (или) приобретение жилья государственного коммунального жилищного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проектирование, развитие, обустройство и (или) приобретение инженерно-коммуникационной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коммунального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системы водоснабжения и водоотведения в сельских населенных пунктах;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объектов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транспортной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адресная социальная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Государственные пособия на детей до 18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Повышение профессиональной квалификации кадров в рамках программы "Дорожная карта занятости 2020";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Реализация Плана мероприятий по обеспечению прав и улучшению качества жизни инвалидов - установка дорожных знаков;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Выплата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 в размере 10 процентов с 1 апреля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и обустройство недостающей инженерно-коммуникационной инфраструктуры в рамках второго направления Дорожной карты занятости 2020.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изменениями, внесенными решениями Мунайлинского районного маслихата Мангистауской области от 06.05.2014 </w:t>
      </w:r>
      <w:r>
        <w:rPr>
          <w:rFonts w:ascii="Times New Roman"/>
          <w:b w:val="false"/>
          <w:i w:val="false"/>
          <w:color w:val="000000"/>
          <w:sz w:val="28"/>
        </w:rPr>
        <w:t>№ 21/243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15.09.2014 </w:t>
      </w:r>
      <w:r>
        <w:rPr>
          <w:rFonts w:ascii="Times New Roman"/>
          <w:b w:val="false"/>
          <w:i w:val="false"/>
          <w:color w:val="000000"/>
          <w:sz w:val="28"/>
        </w:rPr>
        <w:t>№ 26/269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Предоставить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5.1. Социальная помощь получателям государственных социальных пособий при наступлении трудной жизненной ситуации: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1)исключен решением Мунайлинского районного маслихата Мангистауской области от 15.09.2014 </w:t>
      </w:r>
      <w:r>
        <w:rPr>
          <w:rFonts w:ascii="Times New Roman"/>
          <w:b w:val="false"/>
          <w:i w:val="false"/>
          <w:color w:val="000000"/>
          <w:sz w:val="28"/>
        </w:rPr>
        <w:t>№ 26/269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социальная помощь один раз в год: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причинение ущерба гражданину (семье), либо его имуществу вследствие стихийного бедствия или пожара - не более 50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следующих социально-значимых заболеваний у больных не получающие государственные пенсии и пособия: онкологические заболевания, выписанные из специализированной противотуберкулезной медицинской организации, заразившихся вирусом иммунодефицита, ВИЧ-инфицированные больные - не более 25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 (семьи) по основаниям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специальных социальных услугах»;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другие лица (семьи) нуждающиеся в лечении, в связи со смертью одного из членов семьи, на бытовые нужды, на приобретение медикаментов, школьных принадлежностей - не более 40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размер стоимости образовательных услуг, предоставляемых учебным заведением и ежемесячные социальные выплаты, частично покрывающие затраты на питание и проживание в размере 5 000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-студенты инвалиды;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-студенты круглые сироты, воспитанники детских домов, детской деревни;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-студенты из следующих семей, если один или оба родителя инвалиды, оба родителя пенсионеры по возрасту, смерть одного из родителей;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-студенты из многодетных семей, имеющие четырех и более совместно проживающих несовершеннолетних детей, (получатели специального государственного пособия) в том числе детей, обучающихся по очной форме обучения в организациях среднего, технического и профессионального, послесреднего образования, высших учебных заведениях, после достижения ими совершеннолетия до времени окончания ими учебных заведений (но не более чем до достижения двадцатитрехлетнего возраста);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5.2. Единовременная социальная помощь к памятным датам и праздничным дням: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5.2.1. Получатели специального государственного социального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пособия в соответствии с Законом Республики Казахстан от 5 апреля 1999 года «О специальном государственном пособии в Республике Казахстан»: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предоставляемая к Празднику Наурыз - 22 марту: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многодетным матерям, награжденным подвесками «Алтын алка», «Кумис алка, награжденным орденами «Мать героиня», «Материнская слава» (1, 2, 3 степени), медалью «Медаль материнства» (2 степени) бывшего Союза ССР - в размере 2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инвалидам всех групп, детям-инвалидам с 16 до 18 лет всех групп, детям-инвалидам до 16 лет – в размере 5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предоставляемая к 26 апрелю 1986 года к дню аварии на Чернобыльской АЭС: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лицам, ставшим инвалидами вследствие ликвидации аварии на Чернобыльской АЭС – в размере 60 000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участникам ликвидации аварии на Чернобыльской АЭС в 1986-1987 годах – в размере 50 000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участникам ликвидации аварии на Чернобыльской АЭС в 1988-1989 годах – в размере 20 000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к празднованию Дня Победы - 9 мая: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участники и инвалиды Великой Отечественной войны – в размере 100 000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лица, приравненные по льготам и гарантиям к инвалидам Великой Отечественной войны (кроме лиц, ставших инвалидами вследствие ликвидации аварии на Чернобыльской АЭС) – в размере 60 000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лица, приравненные по льготам и гарантиям к участникам Великой Отечественной войны (кроме участников ликвидации аварии на Чернобыльской АЭС в 1986-1987 годах) – в размере 50 000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лица, награжденные орденами и медалями бывшего Союза ССР за самоотверженный труд и безупречную воинскую службу в тылу в годы Великой Отечественной войны, а также лица, проработавшие (прослужившие)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 – в размере 10 000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вдовы, погибших воинов в годы Великой Отечественной войны, не вступившие в повторный брак, лица, указанные в подпунктах 3 и 4 статьи 4 Закона Республики Казахстан от 5 апреля 1999 года «О специальном государственном пособии в Республике Казахстан» - в размере 40 000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сотрудников специальных государственных органов, погибших (пропавших без вести) или умерших вследствие ранения, контузии, увечья, заболевания, полученных в период боевых действии в Афганистане или в других государствах, в которых велись боевые действия; семьи военнослужащих, сотрудников специальных государственных органов, погибших (умерших) при прохождении воинской службы, службы в специальных государственных органах в мирное время, семьи сотрудников органов внутренних дел, погибших при исполнении служебных обязанностей, семьи погибших при ликвидации последствии катастрофы на Чернобыльской АЭС и других радиационных катастроф и аварии на объектах гражданского или военного назначения, семьи умерших вследствие лучевой болезни или умерших инвалидов, а также граждан, смерть которых в установленном порядке связана с воздействием катастрофы на Чернобыльской АЭС и других радиационных катастроф и аварий на объектах гражданского или военного назначения и ядерных испытаний – в размере 10 000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 вступившие в повторный брак жены (мужья) умерших инвалидов войны и приравненных к ним инвалидов, а также жены (мужья) умерших участников войны, партизан, подпольщиков, граждан награжденных медалью «За оборону Ленинграда» или знаком «Жителю блокадного Ленинграда», признававшихся инвалидами в результате общего заболевания, трудового увечья и других причин (за исключением противоправных) – в размере 10 000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граждане, пострадавшие вследствие ядерных испытаний на Семипалатинском испытательном ядерном полигоне - в размере 20 000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к Дню Конституций Республики Казахстан – 30 августа: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получателям государственного социального пособия по утере кормильца (на детей) - в размере 8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лица, которым назначены пенсии за особые заслуги перед Республикой – в размере 60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инвалидам всех групп, детям-инвалидам с 16 до 18 лет всех групп, детям-инвалидам до 16 лет - размере 5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ко дню инвалидов в Республике Казахстан 6 октября: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инвалидам всех групп, детям-инвалидам с 16 до 18 лет всех групп, детям-инвалидам до 16 лет - в размере 2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предоставляемая к Празднику Единства народа Казахстана – 1 мая: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инвалидам всех групп, детям-инвалидам с 16 до 18 лет всех групп, детям-инвалидам до 16 лет - в размере 5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ко дню защиты детей – 1 июня: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детям-инвалидам с 16 до 18 лет всех групп, детям-инвалидам до 16 лет - в размере 5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ко дню Независимости – 16 декабря: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инвалидам всех групп, детям-инвалидам с 16 до 18 лет всех групп, детям-инвалидам до 16 лет - в размере 5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5.2.1 - в редакции решения Мунайлинского районного маслихата Мангистауской области от 15.09.2014 </w:t>
      </w:r>
      <w:r>
        <w:rPr>
          <w:rFonts w:ascii="Times New Roman"/>
          <w:b w:val="false"/>
          <w:i w:val="false"/>
          <w:color w:val="000000"/>
          <w:sz w:val="28"/>
        </w:rPr>
        <w:t>№ 26/269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5.2.2</w:t>
      </w:r>
      <w:r>
        <w:rPr>
          <w:rFonts w:ascii="Times New Roman"/>
          <w:b w:val="false"/>
          <w:i/>
          <w:color w:val="000000"/>
          <w:sz w:val="28"/>
        </w:rPr>
        <w:t>. Категория лиц, не получающих специального государственного пособия в соответствии с Законом Республики Казахстан "О специальном государственном пособии в Республике Казахстан"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Социальная помощь ко Всемирному дню пожилых людей – 1 октября: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пенсионеры по возрасту старше 70 лет и получатели социального государственного пособия по возрасту в размере 2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Социальная помощь к дню Конституций Республики Казахстан – 30 августа: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лица, которым была назначена персональная пенсия за особые заслуги перед Мангистауской областью до 1991 года в размере 36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5.3. Социальная помощь в размере 12 100 тенге на приобретение топлива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пунктах, за счет бюджетных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5.4. Гражданским служащим здравоохранения, социального обеспечения, образования, культуры, спорта и ветеринарии, работающим в сельской местности, за счет бюджетных средств установить повышенные не менее чем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условиях, если иное не установлено законами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решением Мунайлинского районного маслихата Мангистауской области от 12.12.2014 </w:t>
      </w:r>
      <w:r>
        <w:rPr>
          <w:rFonts w:ascii="Times New Roman"/>
          <w:b w:val="false"/>
          <w:i w:val="false"/>
          <w:color w:val="000000"/>
          <w:sz w:val="28"/>
        </w:rPr>
        <w:t>№ 28/284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1 января 2014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решения Мунайлинского районного маслихата Мангистауской области от 24.11.2014 </w:t>
      </w:r>
      <w:r>
        <w:rPr>
          <w:rFonts w:ascii="Times New Roman"/>
          <w:b w:val="false"/>
          <w:i w:val="false"/>
          <w:color w:val="000000"/>
          <w:sz w:val="28"/>
        </w:rPr>
        <w:t>№ 27/277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Утвердить перечень бюджетных программ развития районного бюджета на 2014 год, направленных на реализацию бюджетных инвестиционных проектов (программ)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Утвердить перечень бюджетных программ на 2014 год, не подлежащих секвестру в процессе исполнения районного бюджета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Утвердить перечень бюджетных программ на 2014 год каждого села, сельского округа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Контроль за исполнением настоящего решения возложить на бюджетную комиссию района (председатель комисии Қ. Оңдабаев).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Обеспечить публикацию данного решения на официальном сайте районного акимата после государственной регистрации в департаменте юстиции Мангистауской области (Б. Назар).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Настоящее решение вводится в действия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 М. Картабаев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 Б. Назар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ГУ «Мунайлинский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районный отдел экономики и финансов»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Ш. Сұңғат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 декабря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3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2013 года № 17/187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1 - в редакции решения Мунайлинского районного маслихата Мангистауской области от 12.12.2014 </w:t>
      </w:r>
      <w:r>
        <w:rPr>
          <w:rFonts w:ascii="Times New Roman"/>
          <w:b w:val="false"/>
          <w:i w:val="false"/>
          <w:color w:val="ff0000"/>
          <w:sz w:val="28"/>
        </w:rPr>
        <w:t>№ 28/284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 января 2014 года).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1"/>
        <w:gridCol w:w="826"/>
        <w:gridCol w:w="975"/>
        <w:gridCol w:w="5921"/>
        <w:gridCol w:w="4307"/>
      </w:tblGrid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Кат.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Кл.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Подк.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Сумма,тыс. тенге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1. ДОХОДЫ 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9 520 234</w:t>
            </w:r>
          </w:p>
        </w:tc>
      </w:tr>
      <w:tr>
        <w:trPr>
          <w:trHeight w:val="30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3 584 228</w:t>
            </w:r>
          </w:p>
        </w:tc>
      </w:tr>
      <w:tr>
        <w:trPr>
          <w:trHeight w:val="30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1 118 143</w:t>
            </w:r>
          </w:p>
        </w:tc>
      </w:tr>
      <w:tr>
        <w:trPr>
          <w:trHeight w:val="30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1 118 143</w:t>
            </w:r>
          </w:p>
        </w:tc>
      </w:tr>
      <w:tr>
        <w:trPr>
          <w:trHeight w:val="30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878 590</w:t>
            </w:r>
          </w:p>
        </w:tc>
      </w:tr>
      <w:tr>
        <w:trPr>
          <w:trHeight w:val="30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878 590</w:t>
            </w:r>
          </w:p>
        </w:tc>
      </w:tr>
      <w:tr>
        <w:trPr>
          <w:trHeight w:val="30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1 524 804</w:t>
            </w:r>
          </w:p>
        </w:tc>
      </w:tr>
      <w:tr>
        <w:trPr>
          <w:trHeight w:val="30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1 453 903</w:t>
            </w:r>
          </w:p>
        </w:tc>
      </w:tr>
      <w:tr>
        <w:trPr>
          <w:trHeight w:val="30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12 671</w:t>
            </w:r>
          </w:p>
        </w:tc>
      </w:tr>
      <w:tr>
        <w:trPr>
          <w:trHeight w:val="36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58 000</w:t>
            </w:r>
          </w:p>
        </w:tc>
      </w:tr>
      <w:tr>
        <w:trPr>
          <w:trHeight w:val="3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3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43 514</w:t>
            </w:r>
          </w:p>
        </w:tc>
      </w:tr>
      <w:tr>
        <w:trPr>
          <w:trHeight w:val="3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8 162</w:t>
            </w:r>
          </w:p>
        </w:tc>
      </w:tr>
      <w:tr>
        <w:trPr>
          <w:trHeight w:val="36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9 300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26 052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87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19 118</w:t>
            </w:r>
          </w:p>
        </w:tc>
      </w:tr>
      <w:tr>
        <w:trPr>
          <w:trHeight w:val="30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19 118</w:t>
            </w:r>
          </w:p>
        </w:tc>
      </w:tr>
      <w:tr>
        <w:trPr>
          <w:trHeight w:val="30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35 132</w:t>
            </w:r>
          </w:p>
        </w:tc>
      </w:tr>
      <w:tr>
        <w:trPr>
          <w:trHeight w:val="30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9 253</w:t>
            </w:r>
          </w:p>
        </w:tc>
      </w:tr>
      <w:tr>
        <w:trPr>
          <w:trHeight w:val="40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34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9 166</w:t>
            </w:r>
          </w:p>
        </w:tc>
      </w:tr>
      <w:tr>
        <w:trPr>
          <w:trHeight w:val="45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109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81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17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22 350</w:t>
            </w:r>
          </w:p>
        </w:tc>
      </w:tr>
      <w:tr>
        <w:trPr>
          <w:trHeight w:val="109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22 350</w:t>
            </w:r>
          </w:p>
        </w:tc>
      </w:tr>
      <w:tr>
        <w:trPr>
          <w:trHeight w:val="36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3 524</w:t>
            </w:r>
          </w:p>
        </w:tc>
      </w:tr>
      <w:tr>
        <w:trPr>
          <w:trHeight w:val="39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3 524</w:t>
            </w:r>
          </w:p>
        </w:tc>
      </w:tr>
      <w:tr>
        <w:trPr>
          <w:trHeight w:val="30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380 249</w:t>
            </w:r>
          </w:p>
        </w:tc>
      </w:tr>
      <w:tr>
        <w:trPr>
          <w:trHeight w:val="5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</w:t>
            </w:r>
          </w:p>
        </w:tc>
      </w:tr>
      <w:tr>
        <w:trPr>
          <w:trHeight w:val="51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</w:t>
            </w:r>
          </w:p>
        </w:tc>
      </w:tr>
      <w:tr>
        <w:trPr>
          <w:trHeight w:val="30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379 700</w:t>
            </w:r>
          </w:p>
        </w:tc>
      </w:tr>
      <w:tr>
        <w:trPr>
          <w:trHeight w:val="30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369 000</w:t>
            </w:r>
          </w:p>
        </w:tc>
      </w:tr>
      <w:tr>
        <w:trPr>
          <w:trHeight w:val="30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10 700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5 520 625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5 520 625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5 520 625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Фгр.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Адм.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Пр.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9 690 225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541 081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16 010</w:t>
            </w:r>
          </w:p>
        </w:tc>
      </w:tr>
      <w:tr>
        <w:trPr>
          <w:trHeight w:val="3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16 010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124 576</w:t>
            </w:r>
          </w:p>
        </w:tc>
      </w:tr>
      <w:tr>
        <w:trPr>
          <w:trHeight w:val="39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96 723</w:t>
            </w:r>
          </w:p>
        </w:tc>
      </w:tr>
      <w:tr>
        <w:trPr>
          <w:trHeight w:val="39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22 131</w:t>
            </w:r>
          </w:p>
        </w:tc>
      </w:tr>
      <w:tr>
        <w:trPr>
          <w:trHeight w:val="42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5 722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Мангистау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5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39 728</w:t>
            </w:r>
          </w:p>
        </w:tc>
      </w:tr>
      <w:tr>
        <w:trPr>
          <w:trHeight w:val="58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28 934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0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Баянды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5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21 339</w:t>
            </w:r>
          </w:p>
        </w:tc>
      </w:tr>
      <w:tr>
        <w:trPr>
          <w:trHeight w:val="58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14 641</w:t>
            </w:r>
          </w:p>
        </w:tc>
      </w:tr>
      <w:tr>
        <w:trPr>
          <w:trHeight w:val="36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6 185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Кызылтобе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51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23 221</w:t>
            </w:r>
          </w:p>
        </w:tc>
      </w:tr>
      <w:tr>
        <w:trPr>
          <w:trHeight w:val="60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22 881</w:t>
            </w:r>
          </w:p>
        </w:tc>
      </w:tr>
      <w:tr>
        <w:trPr>
          <w:trHeight w:val="34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сельского округа Атамекен 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51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22 149</w:t>
            </w:r>
          </w:p>
        </w:tc>
      </w:tr>
      <w:tr>
        <w:trPr>
          <w:trHeight w:val="58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22 124</w:t>
            </w:r>
          </w:p>
        </w:tc>
      </w:tr>
      <w:tr>
        <w:trPr>
          <w:trHeight w:val="40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Баскудык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5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27 737</w:t>
            </w:r>
          </w:p>
        </w:tc>
      </w:tr>
      <w:tr>
        <w:trPr>
          <w:trHeight w:val="57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23 142</w:t>
            </w:r>
          </w:p>
        </w:tc>
      </w:tr>
      <w:tr>
        <w:trPr>
          <w:trHeight w:val="28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3 330</w:t>
            </w:r>
          </w:p>
        </w:tc>
      </w:tr>
      <w:tr>
        <w:trPr>
          <w:trHeight w:val="28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1 265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Даулет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57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17 759</w:t>
            </w:r>
          </w:p>
        </w:tc>
      </w:tr>
      <w:tr>
        <w:trPr>
          <w:trHeight w:val="6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17 489</w:t>
            </w:r>
          </w:p>
        </w:tc>
      </w:tr>
      <w:tr>
        <w:trPr>
          <w:trHeight w:val="40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Батыр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57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14 625</w:t>
            </w:r>
          </w:p>
        </w:tc>
      </w:tr>
      <w:tr>
        <w:trPr>
          <w:trHeight w:val="60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13 881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</w:t>
            </w:r>
          </w:p>
        </w:tc>
      </w:tr>
      <w:tr>
        <w:trPr>
          <w:trHeight w:val="36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39 161</w:t>
            </w:r>
          </w:p>
        </w:tc>
      </w:tr>
      <w:tr>
        <w:trPr>
          <w:trHeight w:val="9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21 738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1 056</w:t>
            </w:r>
          </w:p>
        </w:tc>
      </w:tr>
      <w:tr>
        <w:trPr>
          <w:trHeight w:val="5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15 149</w:t>
            </w:r>
          </w:p>
        </w:tc>
      </w:tr>
      <w:tr>
        <w:trPr>
          <w:trHeight w:val="39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1 218</w:t>
            </w:r>
          </w:p>
        </w:tc>
      </w:tr>
      <w:tr>
        <w:trPr>
          <w:trHeight w:val="60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194 776</w:t>
            </w:r>
          </w:p>
        </w:tc>
      </w:tr>
      <w:tr>
        <w:trPr>
          <w:trHeight w:val="39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194 776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11 500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11 500</w:t>
            </w:r>
          </w:p>
        </w:tc>
      </w:tr>
      <w:tr>
        <w:trPr>
          <w:trHeight w:val="3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11 500</w:t>
            </w:r>
          </w:p>
        </w:tc>
      </w:tr>
      <w:tr>
        <w:trPr>
          <w:trHeight w:val="52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4 880</w:t>
            </w:r>
          </w:p>
        </w:tc>
      </w:tr>
      <w:tr>
        <w:trPr>
          <w:trHeight w:val="5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4 880</w:t>
            </w:r>
          </w:p>
        </w:tc>
      </w:tr>
      <w:tr>
        <w:trPr>
          <w:trHeight w:val="36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4 880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5 352 157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Мангистау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57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138 562</w:t>
            </w:r>
          </w:p>
        </w:tc>
      </w:tr>
      <w:tr>
        <w:trPr>
          <w:trHeight w:val="36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31 429</w:t>
            </w:r>
          </w:p>
        </w:tc>
      </w:tr>
      <w:tr>
        <w:trPr>
          <w:trHeight w:val="58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6 427</w:t>
            </w:r>
          </w:p>
        </w:tc>
      </w:tr>
      <w:tr>
        <w:trPr>
          <w:trHeight w:val="51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100 706</w:t>
            </w:r>
          </w:p>
        </w:tc>
      </w:tr>
      <w:tr>
        <w:trPr>
          <w:trHeight w:val="40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Баянды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5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78 515</w:t>
            </w:r>
          </w:p>
        </w:tc>
      </w:tr>
      <w:tr>
        <w:trPr>
          <w:trHeight w:val="5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78 515</w:t>
            </w:r>
          </w:p>
        </w:tc>
      </w:tr>
      <w:tr>
        <w:trPr>
          <w:trHeight w:val="30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Кызылтобе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60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128 509</w:t>
            </w:r>
          </w:p>
        </w:tc>
      </w:tr>
      <w:tr>
        <w:trPr>
          <w:trHeight w:val="5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17 701</w:t>
            </w:r>
          </w:p>
        </w:tc>
      </w:tr>
      <w:tr>
        <w:trPr>
          <w:trHeight w:val="5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110 808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Атамекен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5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116 076</w:t>
            </w:r>
          </w:p>
        </w:tc>
      </w:tr>
      <w:tr>
        <w:trPr>
          <w:trHeight w:val="5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116 076</w:t>
            </w:r>
          </w:p>
        </w:tc>
      </w:tr>
      <w:tr>
        <w:trPr>
          <w:trHeight w:val="40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Баскудык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66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165 851</w:t>
            </w:r>
          </w:p>
        </w:tc>
      </w:tr>
      <w:tr>
        <w:trPr>
          <w:trHeight w:val="6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33 561</w:t>
            </w:r>
          </w:p>
        </w:tc>
      </w:tr>
      <w:tr>
        <w:trPr>
          <w:trHeight w:val="58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132 290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Даулет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5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21 966</w:t>
            </w:r>
          </w:p>
        </w:tc>
      </w:tr>
      <w:tr>
        <w:trPr>
          <w:trHeight w:val="5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2 675</w:t>
            </w:r>
          </w:p>
        </w:tc>
      </w:tr>
      <w:tr>
        <w:trPr>
          <w:trHeight w:val="5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19 291</w:t>
            </w:r>
          </w:p>
        </w:tc>
      </w:tr>
      <w:tr>
        <w:trPr>
          <w:trHeight w:val="40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Батыр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52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13 243</w:t>
            </w:r>
          </w:p>
        </w:tc>
      </w:tr>
      <w:tr>
        <w:trPr>
          <w:trHeight w:val="5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13 243</w:t>
            </w:r>
          </w:p>
        </w:tc>
      </w:tr>
      <w:tr>
        <w:trPr>
          <w:trHeight w:val="36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3 183 475</w:t>
            </w:r>
          </w:p>
        </w:tc>
      </w:tr>
      <w:tr>
        <w:trPr>
          <w:trHeight w:val="57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22 836</w:t>
            </w:r>
          </w:p>
        </w:tc>
      </w:tr>
      <w:tr>
        <w:trPr>
          <w:trHeight w:val="39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2 797 348</w:t>
            </w:r>
          </w:p>
        </w:tc>
      </w:tr>
      <w:tr>
        <w:trPr>
          <w:trHeight w:val="57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51 860</w:t>
            </w:r>
          </w:p>
        </w:tc>
      </w:tr>
      <w:tr>
        <w:trPr>
          <w:trHeight w:val="42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95 513</w:t>
            </w:r>
          </w:p>
        </w:tc>
      </w:tr>
      <w:tr>
        <w:trPr>
          <w:trHeight w:val="6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2 707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23 316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8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11 317</w:t>
            </w:r>
          </w:p>
        </w:tc>
      </w:tr>
      <w:tr>
        <w:trPr>
          <w:trHeight w:val="5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90 574</w:t>
            </w:r>
          </w:p>
        </w:tc>
      </w:tr>
      <w:tr>
        <w:trPr>
          <w:trHeight w:val="66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87 464</w:t>
            </w:r>
          </w:p>
        </w:tc>
      </w:tr>
      <w:tr>
        <w:trPr>
          <w:trHeight w:val="5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1 505 960</w:t>
            </w:r>
          </w:p>
        </w:tc>
      </w:tr>
      <w:tr>
        <w:trPr>
          <w:trHeight w:val="45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1 505 960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332 568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Мангистау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51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1 609</w:t>
            </w:r>
          </w:p>
        </w:tc>
      </w:tr>
      <w:tr>
        <w:trPr>
          <w:trHeight w:val="28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1 609</w:t>
            </w:r>
          </w:p>
        </w:tc>
      </w:tr>
      <w:tr>
        <w:trPr>
          <w:trHeight w:val="34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Кызылтобе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51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</w:t>
            </w:r>
          </w:p>
        </w:tc>
      </w:tr>
      <w:tr>
        <w:trPr>
          <w:trHeight w:val="34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</w:t>
            </w:r>
          </w:p>
        </w:tc>
      </w:tr>
      <w:tr>
        <w:trPr>
          <w:trHeight w:val="3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329 843</w:t>
            </w:r>
          </w:p>
        </w:tc>
      </w:tr>
      <w:tr>
        <w:trPr>
          <w:trHeight w:val="58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21 670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44 112</w:t>
            </w:r>
          </w:p>
        </w:tc>
      </w:tr>
      <w:tr>
        <w:trPr>
          <w:trHeight w:val="106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29 101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12 582</w:t>
            </w:r>
          </w:p>
        </w:tc>
      </w:tr>
      <w:tr>
        <w:trPr>
          <w:trHeight w:val="34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</w:t>
            </w:r>
          </w:p>
        </w:tc>
      </w:tr>
      <w:tr>
        <w:trPr>
          <w:trHeight w:val="5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175 907</w:t>
            </w:r>
          </w:p>
        </w:tc>
      </w:tr>
      <w:tr>
        <w:trPr>
          <w:trHeight w:val="57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4 538</w:t>
            </w:r>
          </w:p>
        </w:tc>
      </w:tr>
      <w:tr>
        <w:trPr>
          <w:trHeight w:val="34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1 167</w:t>
            </w:r>
          </w:p>
        </w:tc>
      </w:tr>
      <w:tr>
        <w:trPr>
          <w:trHeight w:val="36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17 890</w:t>
            </w:r>
          </w:p>
        </w:tc>
      </w:tr>
      <w:tr>
        <w:trPr>
          <w:trHeight w:val="30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7 671</w:t>
            </w:r>
          </w:p>
        </w:tc>
      </w:tr>
      <w:tr>
        <w:trPr>
          <w:trHeight w:val="8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8 470</w:t>
            </w:r>
          </w:p>
        </w:tc>
      </w:tr>
      <w:tr>
        <w:trPr>
          <w:trHeight w:val="39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6 073</w:t>
            </w:r>
          </w:p>
        </w:tc>
      </w:tr>
      <w:tr>
        <w:trPr>
          <w:trHeight w:val="6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</w:p>
        </w:tc>
      </w:tr>
      <w:tr>
        <w:trPr>
          <w:trHeight w:val="5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1 878 346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</w:t>
            </w:r>
          </w:p>
        </w:tc>
      </w:tr>
      <w:tr>
        <w:trPr>
          <w:trHeight w:val="51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</w:t>
            </w:r>
          </w:p>
        </w:tc>
      </w:tr>
      <w:tr>
        <w:trPr>
          <w:trHeight w:val="60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1 361 100</w:t>
            </w:r>
          </w:p>
        </w:tc>
      </w:tr>
      <w:tr>
        <w:trPr>
          <w:trHeight w:val="60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49 311</w:t>
            </w:r>
          </w:p>
        </w:tc>
      </w:tr>
      <w:tr>
        <w:trPr>
          <w:trHeight w:val="6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364 795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614 036</w:t>
            </w:r>
          </w:p>
        </w:tc>
      </w:tr>
      <w:tr>
        <w:trPr>
          <w:trHeight w:val="34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3 480</w:t>
            </w:r>
          </w:p>
        </w:tc>
      </w:tr>
      <w:tr>
        <w:trPr>
          <w:trHeight w:val="40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329 478</w:t>
            </w:r>
          </w:p>
        </w:tc>
      </w:tr>
      <w:tr>
        <w:trPr>
          <w:trHeight w:val="5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80 139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19 934</w:t>
            </w:r>
          </w:p>
        </w:tc>
      </w:tr>
      <w:tr>
        <w:trPr>
          <w:trHeight w:val="58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Дорожной карте занятости 2020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37 655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22 550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Мангистау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51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113 917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54 474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26 088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20 095</w:t>
            </w:r>
          </w:p>
        </w:tc>
      </w:tr>
      <w:tr>
        <w:trPr>
          <w:trHeight w:val="51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13 260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Баянды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51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35 322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11 215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13 816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4 780</w:t>
            </w:r>
          </w:p>
        </w:tc>
      </w:tr>
      <w:tr>
        <w:trPr>
          <w:trHeight w:val="51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5 511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Кызылтобе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51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88 259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54 176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22 353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7 992</w:t>
            </w:r>
          </w:p>
        </w:tc>
      </w:tr>
      <w:tr>
        <w:trPr>
          <w:trHeight w:val="51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3 738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сельского округа Атамекен 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51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65 760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23 592</w:t>
            </w:r>
          </w:p>
        </w:tc>
      </w:tr>
      <w:tr>
        <w:trPr>
          <w:trHeight w:val="34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13 816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23 897</w:t>
            </w:r>
          </w:p>
        </w:tc>
      </w:tr>
      <w:tr>
        <w:trPr>
          <w:trHeight w:val="60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4 455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Баскудык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51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53 855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26 003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13 816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6 176</w:t>
            </w:r>
          </w:p>
        </w:tc>
      </w:tr>
      <w:tr>
        <w:trPr>
          <w:trHeight w:val="51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7 860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Даулет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57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49 931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20 960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17 650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5 345</w:t>
            </w:r>
          </w:p>
        </w:tc>
      </w:tr>
      <w:tr>
        <w:trPr>
          <w:trHeight w:val="51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5 976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Батыр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60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29 760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7 715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13 816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3 211</w:t>
            </w:r>
          </w:p>
        </w:tc>
      </w:tr>
      <w:tr>
        <w:trPr>
          <w:trHeight w:val="51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Дорожной карте занятости 2020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5 018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259 957</w:t>
            </w:r>
          </w:p>
        </w:tc>
      </w:tr>
      <w:tr>
        <w:trPr>
          <w:trHeight w:val="45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93 543</w:t>
            </w:r>
          </w:p>
        </w:tc>
      </w:tr>
      <w:tr>
        <w:trPr>
          <w:trHeight w:val="60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9 842</w:t>
            </w:r>
          </w:p>
        </w:tc>
      </w:tr>
      <w:tr>
        <w:trPr>
          <w:trHeight w:val="42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63 084</w:t>
            </w:r>
          </w:p>
        </w:tc>
      </w:tr>
      <w:tr>
        <w:trPr>
          <w:trHeight w:val="42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3 917</w:t>
            </w:r>
          </w:p>
        </w:tc>
      </w:tr>
      <w:tr>
        <w:trPr>
          <w:trHeight w:val="57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11 876</w:t>
            </w:r>
          </w:p>
        </w:tc>
      </w:tr>
      <w:tr>
        <w:trPr>
          <w:trHeight w:val="66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4 824</w:t>
            </w:r>
          </w:p>
        </w:tc>
      </w:tr>
      <w:tr>
        <w:trPr>
          <w:trHeight w:val="6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127 780</w:t>
            </w:r>
          </w:p>
        </w:tc>
      </w:tr>
      <w:tr>
        <w:trPr>
          <w:trHeight w:val="88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14 713</w:t>
            </w:r>
          </w:p>
        </w:tc>
      </w:tr>
      <w:tr>
        <w:trPr>
          <w:trHeight w:val="39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12 849</w:t>
            </w:r>
          </w:p>
        </w:tc>
      </w:tr>
      <w:tr>
        <w:trPr>
          <w:trHeight w:val="6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3 921</w:t>
            </w:r>
          </w:p>
        </w:tc>
      </w:tr>
      <w:tr>
        <w:trPr>
          <w:trHeight w:val="51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13 788</w:t>
            </w:r>
          </w:p>
        </w:tc>
      </w:tr>
      <w:tr>
        <w:trPr>
          <w:trHeight w:val="36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</w:t>
            </w:r>
          </w:p>
        </w:tc>
      </w:tr>
      <w:tr>
        <w:trPr>
          <w:trHeight w:val="30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61 702</w:t>
            </w:r>
          </w:p>
        </w:tc>
      </w:tr>
      <w:tr>
        <w:trPr>
          <w:trHeight w:val="46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19 975</w:t>
            </w:r>
          </w:p>
        </w:tc>
      </w:tr>
      <w:tr>
        <w:trPr>
          <w:trHeight w:val="6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38 634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22 732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15 902</w:t>
            </w:r>
          </w:p>
        </w:tc>
      </w:tr>
      <w:tr>
        <w:trPr>
          <w:trHeight w:val="30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1 092</w:t>
            </w:r>
          </w:p>
        </w:tc>
      </w:tr>
      <w:tr>
        <w:trPr>
          <w:trHeight w:val="58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1 092</w:t>
            </w:r>
          </w:p>
        </w:tc>
      </w:tr>
      <w:tr>
        <w:trPr>
          <w:trHeight w:val="43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1 092</w:t>
            </w:r>
          </w:p>
        </w:tc>
      </w:tr>
      <w:tr>
        <w:trPr>
          <w:trHeight w:val="5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140 471</w:t>
            </w:r>
          </w:p>
        </w:tc>
      </w:tr>
      <w:tr>
        <w:trPr>
          <w:trHeight w:val="34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13 816</w:t>
            </w:r>
          </w:p>
        </w:tc>
      </w:tr>
      <w:tr>
        <w:trPr>
          <w:trHeight w:val="5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12 830</w:t>
            </w:r>
          </w:p>
        </w:tc>
      </w:tr>
      <w:tr>
        <w:trPr>
          <w:trHeight w:val="34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</w:t>
            </w:r>
          </w:p>
        </w:tc>
      </w:tr>
      <w:tr>
        <w:trPr>
          <w:trHeight w:val="34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25 680</w:t>
            </w:r>
          </w:p>
        </w:tc>
      </w:tr>
      <w:tr>
        <w:trPr>
          <w:trHeight w:val="52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11 865</w:t>
            </w:r>
          </w:p>
        </w:tc>
      </w:tr>
      <w:tr>
        <w:trPr>
          <w:trHeight w:val="3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(биотермических ям)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1 679</w:t>
            </w:r>
          </w:p>
        </w:tc>
      </w:tr>
      <w:tr>
        <w:trPr>
          <w:trHeight w:val="36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6 248</w:t>
            </w:r>
          </w:p>
        </w:tc>
      </w:tr>
      <w:tr>
        <w:trPr>
          <w:trHeight w:val="3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</w:t>
            </w:r>
          </w:p>
        </w:tc>
      </w:tr>
      <w:tr>
        <w:trPr>
          <w:trHeight w:val="3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5 375</w:t>
            </w:r>
          </w:p>
        </w:tc>
      </w:tr>
      <w:tr>
        <w:trPr>
          <w:trHeight w:val="3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100 975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100 975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29 119</w:t>
            </w:r>
          </w:p>
        </w:tc>
      </w:tr>
      <w:tr>
        <w:trPr>
          <w:trHeight w:val="60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29 119</w:t>
            </w:r>
          </w:p>
        </w:tc>
      </w:tr>
      <w:tr>
        <w:trPr>
          <w:trHeight w:val="105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23 389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5 730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113 051</w:t>
            </w:r>
          </w:p>
        </w:tc>
      </w:tr>
      <w:tr>
        <w:trPr>
          <w:trHeight w:val="6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113 051</w:t>
            </w:r>
          </w:p>
        </w:tc>
      </w:tr>
      <w:tr>
        <w:trPr>
          <w:trHeight w:val="34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68 051</w:t>
            </w:r>
          </w:p>
        </w:tc>
      </w:tr>
      <w:tr>
        <w:trPr>
          <w:trHeight w:val="40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</w:t>
            </w:r>
          </w:p>
        </w:tc>
      </w:tr>
      <w:tr>
        <w:trPr>
          <w:trHeight w:val="36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1 004 439</w:t>
            </w:r>
          </w:p>
        </w:tc>
      </w:tr>
      <w:tr>
        <w:trPr>
          <w:trHeight w:val="36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10 478</w:t>
            </w:r>
          </w:p>
        </w:tc>
      </w:tr>
      <w:tr>
        <w:trPr>
          <w:trHeight w:val="57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9 952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</w:t>
            </w:r>
          </w:p>
        </w:tc>
      </w:tr>
      <w:tr>
        <w:trPr>
          <w:trHeight w:val="58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162 736</w:t>
            </w:r>
          </w:p>
        </w:tc>
      </w:tr>
      <w:tr>
        <w:trPr>
          <w:trHeight w:val="8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20 394</w:t>
            </w:r>
          </w:p>
        </w:tc>
      </w:tr>
      <w:tr>
        <w:trPr>
          <w:trHeight w:val="42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51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21 450</w:t>
            </w:r>
          </w:p>
        </w:tc>
      </w:tr>
      <w:tr>
        <w:trPr>
          <w:trHeight w:val="40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120 142</w:t>
            </w:r>
          </w:p>
        </w:tc>
      </w:tr>
      <w:tr>
        <w:trPr>
          <w:trHeight w:val="40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13 434</w:t>
            </w:r>
          </w:p>
        </w:tc>
      </w:tr>
      <w:tr>
        <w:trPr>
          <w:trHeight w:val="52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13 434</w:t>
            </w:r>
          </w:p>
        </w:tc>
      </w:tr>
      <w:tr>
        <w:trPr>
          <w:trHeight w:val="45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7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817 791</w:t>
            </w:r>
          </w:p>
        </w:tc>
      </w:tr>
      <w:tr>
        <w:trPr>
          <w:trHeight w:val="52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«Развитие регионов»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817 791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4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60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21 495</w:t>
            </w:r>
          </w:p>
        </w:tc>
      </w:tr>
      <w:tr>
        <w:trPr>
          <w:trHeight w:val="51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21 495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21 495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330 190</w:t>
            </w:r>
          </w:p>
        </w:tc>
      </w:tr>
      <w:tr>
        <w:trPr>
          <w:trHeight w:val="39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372 918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372 918</w:t>
            </w:r>
          </w:p>
        </w:tc>
      </w:tr>
      <w:tr>
        <w:trPr>
          <w:trHeight w:val="3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372 918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42 728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42 728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42 728</w:t>
            </w:r>
          </w:p>
        </w:tc>
      </w:tr>
      <w:tr>
        <w:trPr>
          <w:trHeight w:val="42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-500 181</w:t>
            </w:r>
          </w:p>
        </w:tc>
      </w:tr>
      <w:tr>
        <w:trPr>
          <w:trHeight w:val="51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500 181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2013 года № 17/187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2015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9"/>
        <w:gridCol w:w="842"/>
        <w:gridCol w:w="998"/>
        <w:gridCol w:w="6365"/>
        <w:gridCol w:w="3596"/>
      </w:tblGrid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Кат.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Кл.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Подк.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9 681 375</w:t>
            </w:r>
          </w:p>
        </w:tc>
      </w:tr>
      <w:tr>
        <w:trPr>
          <w:trHeight w:val="30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3 685 450</w:t>
            </w:r>
          </w:p>
        </w:tc>
      </w:tr>
      <w:tr>
        <w:trPr>
          <w:trHeight w:val="30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1 112 492</w:t>
            </w:r>
          </w:p>
        </w:tc>
      </w:tr>
      <w:tr>
        <w:trPr>
          <w:trHeight w:val="30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1 112 492</w:t>
            </w:r>
          </w:p>
        </w:tc>
      </w:tr>
      <w:tr>
        <w:trPr>
          <w:trHeight w:val="30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776 615</w:t>
            </w:r>
          </w:p>
        </w:tc>
      </w:tr>
      <w:tr>
        <w:trPr>
          <w:trHeight w:val="30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776 615</w:t>
            </w:r>
          </w:p>
        </w:tc>
      </w:tr>
      <w:tr>
        <w:trPr>
          <w:trHeight w:val="30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1 729 581</w:t>
            </w:r>
          </w:p>
        </w:tc>
      </w:tr>
      <w:tr>
        <w:trPr>
          <w:trHeight w:val="30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1 652 891</w:t>
            </w:r>
          </w:p>
        </w:tc>
      </w:tr>
      <w:tr>
        <w:trPr>
          <w:trHeight w:val="30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9 748</w:t>
            </w:r>
          </w:p>
        </w:tc>
      </w:tr>
      <w:tr>
        <w:trPr>
          <w:trHeight w:val="36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66 687</w:t>
            </w:r>
          </w:p>
        </w:tc>
      </w:tr>
      <w:tr>
        <w:trPr>
          <w:trHeight w:val="3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</w:tr>
      <w:tr>
        <w:trPr>
          <w:trHeight w:val="3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51 760</w:t>
            </w:r>
          </w:p>
        </w:tc>
      </w:tr>
      <w:tr>
        <w:trPr>
          <w:trHeight w:val="3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8 767</w:t>
            </w:r>
          </w:p>
        </w:tc>
      </w:tr>
      <w:tr>
        <w:trPr>
          <w:trHeight w:val="36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13 646</w:t>
            </w:r>
          </w:p>
        </w:tc>
      </w:tr>
      <w:tr>
        <w:trPr>
          <w:trHeight w:val="37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28 756</w:t>
            </w:r>
          </w:p>
        </w:tc>
      </w:tr>
      <w:tr>
        <w:trPr>
          <w:trHeight w:val="37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</w:t>
            </w:r>
          </w:p>
        </w:tc>
      </w:tr>
      <w:tr>
        <w:trPr>
          <w:trHeight w:val="87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15 002</w:t>
            </w:r>
          </w:p>
        </w:tc>
      </w:tr>
      <w:tr>
        <w:trPr>
          <w:trHeight w:val="30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15 002</w:t>
            </w:r>
          </w:p>
        </w:tc>
      </w:tr>
      <w:tr>
        <w:trPr>
          <w:trHeight w:val="30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11 018</w:t>
            </w:r>
          </w:p>
        </w:tc>
      </w:tr>
      <w:tr>
        <w:trPr>
          <w:trHeight w:val="30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11 016</w:t>
            </w:r>
          </w:p>
        </w:tc>
      </w:tr>
      <w:tr>
        <w:trPr>
          <w:trHeight w:val="40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</w:tr>
      <w:tr>
        <w:trPr>
          <w:trHeight w:val="34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10 858</w:t>
            </w:r>
          </w:p>
        </w:tc>
      </w:tr>
      <w:tr>
        <w:trPr>
          <w:trHeight w:val="79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81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436 395</w:t>
            </w:r>
          </w:p>
        </w:tc>
      </w:tr>
      <w:tr>
        <w:trPr>
          <w:trHeight w:val="55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7 139</w:t>
            </w:r>
          </w:p>
        </w:tc>
      </w:tr>
      <w:tr>
        <w:trPr>
          <w:trHeight w:val="51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7 139</w:t>
            </w:r>
          </w:p>
        </w:tc>
      </w:tr>
      <w:tr>
        <w:trPr>
          <w:trHeight w:val="30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429 256</w:t>
            </w:r>
          </w:p>
        </w:tc>
      </w:tr>
      <w:tr>
        <w:trPr>
          <w:trHeight w:val="30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409 183</w:t>
            </w:r>
          </w:p>
        </w:tc>
      </w:tr>
      <w:tr>
        <w:trPr>
          <w:trHeight w:val="30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20 073</w:t>
            </w:r>
          </w:p>
        </w:tc>
      </w:tr>
      <w:tr>
        <w:trPr>
          <w:trHeight w:val="31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5 548 512</w:t>
            </w:r>
          </w:p>
        </w:tc>
      </w:tr>
      <w:tr>
        <w:trPr>
          <w:trHeight w:val="31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5 548 512</w:t>
            </w:r>
          </w:p>
        </w:tc>
      </w:tr>
      <w:tr>
        <w:trPr>
          <w:trHeight w:val="31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5 548 512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Фгр.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Адм.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Пр.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9 681 375</w:t>
            </w:r>
          </w:p>
        </w:tc>
      </w:tr>
      <w:tr>
        <w:trPr>
          <w:trHeight w:val="31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528 651</w:t>
            </w:r>
          </w:p>
        </w:tc>
      </w:tr>
      <w:tr>
        <w:trPr>
          <w:trHeight w:val="31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16 375</w:t>
            </w:r>
          </w:p>
        </w:tc>
      </w:tr>
      <w:tr>
        <w:trPr>
          <w:trHeight w:val="3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16 375</w:t>
            </w:r>
          </w:p>
        </w:tc>
      </w:tr>
      <w:tr>
        <w:trPr>
          <w:trHeight w:val="37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100 211</w:t>
            </w:r>
          </w:p>
        </w:tc>
      </w:tr>
      <w:tr>
        <w:trPr>
          <w:trHeight w:val="39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100 211</w:t>
            </w:r>
          </w:p>
        </w:tc>
      </w:tr>
      <w:tr>
        <w:trPr>
          <w:trHeight w:val="31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Мангистау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40 528</w:t>
            </w:r>
          </w:p>
        </w:tc>
      </w:tr>
      <w:tr>
        <w:trPr>
          <w:trHeight w:val="58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33 528</w:t>
            </w:r>
          </w:p>
        </w:tc>
      </w:tr>
      <w:tr>
        <w:trPr>
          <w:trHeight w:val="37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30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Баянды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21 470</w:t>
            </w:r>
          </w:p>
        </w:tc>
      </w:tr>
      <w:tr>
        <w:trPr>
          <w:trHeight w:val="58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18 470</w:t>
            </w:r>
          </w:p>
        </w:tc>
      </w:tr>
      <w:tr>
        <w:trPr>
          <w:trHeight w:val="31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31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Кызылтобе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32 638</w:t>
            </w:r>
          </w:p>
        </w:tc>
      </w:tr>
      <w:tr>
        <w:trPr>
          <w:trHeight w:val="60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25 638</w:t>
            </w:r>
          </w:p>
        </w:tc>
      </w:tr>
      <w:tr>
        <w:trPr>
          <w:trHeight w:val="42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31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сельского округа Атамекен 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36 619</w:t>
            </w:r>
          </w:p>
        </w:tc>
      </w:tr>
      <w:tr>
        <w:trPr>
          <w:trHeight w:val="58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29 619</w:t>
            </w:r>
          </w:p>
        </w:tc>
      </w:tr>
      <w:tr>
        <w:trPr>
          <w:trHeight w:val="40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31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Баскудык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34 552</w:t>
            </w:r>
          </w:p>
        </w:tc>
      </w:tr>
      <w:tr>
        <w:trPr>
          <w:trHeight w:val="57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27 552</w:t>
            </w:r>
          </w:p>
        </w:tc>
      </w:tr>
      <w:tr>
        <w:trPr>
          <w:trHeight w:val="28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31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Даулет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26 487</w:t>
            </w:r>
          </w:p>
        </w:tc>
      </w:tr>
      <w:tr>
        <w:trPr>
          <w:trHeight w:val="6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19 487</w:t>
            </w:r>
          </w:p>
        </w:tc>
      </w:tr>
      <w:tr>
        <w:trPr>
          <w:trHeight w:val="36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31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Батыр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19 227</w:t>
            </w:r>
          </w:p>
        </w:tc>
      </w:tr>
      <w:tr>
        <w:trPr>
          <w:trHeight w:val="60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14 320</w:t>
            </w:r>
          </w:p>
        </w:tc>
      </w:tr>
      <w:tr>
        <w:trPr>
          <w:trHeight w:val="37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4 907</w:t>
            </w:r>
          </w:p>
        </w:tc>
      </w:tr>
      <w:tr>
        <w:trPr>
          <w:trHeight w:val="36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30 544</w:t>
            </w:r>
          </w:p>
        </w:tc>
      </w:tr>
      <w:tr>
        <w:trPr>
          <w:trHeight w:val="91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25 194</w:t>
            </w:r>
          </w:p>
        </w:tc>
      </w:tr>
      <w:tr>
        <w:trPr>
          <w:trHeight w:val="55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коммунальную собственность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5 350</w:t>
            </w:r>
          </w:p>
        </w:tc>
      </w:tr>
      <w:tr>
        <w:trPr>
          <w:trHeight w:val="60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170 000</w:t>
            </w:r>
          </w:p>
        </w:tc>
      </w:tr>
      <w:tr>
        <w:trPr>
          <w:trHeight w:val="39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170 000</w:t>
            </w:r>
          </w:p>
        </w:tc>
      </w:tr>
      <w:tr>
        <w:trPr>
          <w:trHeight w:val="31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15 118</w:t>
            </w:r>
          </w:p>
        </w:tc>
      </w:tr>
      <w:tr>
        <w:trPr>
          <w:trHeight w:val="31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15 118</w:t>
            </w:r>
          </w:p>
        </w:tc>
      </w:tr>
      <w:tr>
        <w:trPr>
          <w:trHeight w:val="3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15 118</w:t>
            </w:r>
          </w:p>
        </w:tc>
      </w:tr>
      <w:tr>
        <w:trPr>
          <w:trHeight w:val="52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5 496</w:t>
            </w:r>
          </w:p>
        </w:tc>
      </w:tr>
      <w:tr>
        <w:trPr>
          <w:trHeight w:val="54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5 496</w:t>
            </w:r>
          </w:p>
        </w:tc>
      </w:tr>
      <w:tr>
        <w:trPr>
          <w:trHeight w:val="36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5 496</w:t>
            </w:r>
          </w:p>
        </w:tc>
      </w:tr>
      <w:tr>
        <w:trPr>
          <w:trHeight w:val="31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4 758 869</w:t>
            </w:r>
          </w:p>
        </w:tc>
      </w:tr>
      <w:tr>
        <w:trPr>
          <w:trHeight w:val="31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Мангистау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29 834</w:t>
            </w:r>
          </w:p>
        </w:tc>
      </w:tr>
      <w:tr>
        <w:trPr>
          <w:trHeight w:val="36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25 921</w:t>
            </w:r>
          </w:p>
        </w:tc>
      </w:tr>
      <w:tr>
        <w:trPr>
          <w:trHeight w:val="58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аульной (сельской) местности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3 913</w:t>
            </w:r>
          </w:p>
        </w:tc>
      </w:tr>
      <w:tr>
        <w:trPr>
          <w:trHeight w:val="30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Кызылтобе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17 965</w:t>
            </w:r>
          </w:p>
        </w:tc>
      </w:tr>
      <w:tr>
        <w:trPr>
          <w:trHeight w:val="55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17 965</w:t>
            </w:r>
          </w:p>
        </w:tc>
      </w:tr>
      <w:tr>
        <w:trPr>
          <w:trHeight w:val="40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Баскудык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7 786</w:t>
            </w:r>
          </w:p>
        </w:tc>
      </w:tr>
      <w:tr>
        <w:trPr>
          <w:trHeight w:val="61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7 786</w:t>
            </w:r>
          </w:p>
        </w:tc>
      </w:tr>
      <w:tr>
        <w:trPr>
          <w:trHeight w:val="36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2 960 349</w:t>
            </w:r>
          </w:p>
        </w:tc>
      </w:tr>
      <w:tr>
        <w:trPr>
          <w:trHeight w:val="57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22 481</w:t>
            </w:r>
          </w:p>
        </w:tc>
      </w:tr>
      <w:tr>
        <w:trPr>
          <w:trHeight w:val="39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2 631 766</w:t>
            </w:r>
          </w:p>
        </w:tc>
      </w:tr>
      <w:tr>
        <w:trPr>
          <w:trHeight w:val="57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35 620</w:t>
            </w:r>
          </w:p>
        </w:tc>
      </w:tr>
      <w:tr>
        <w:trPr>
          <w:trHeight w:val="42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95 949</w:t>
            </w:r>
          </w:p>
        </w:tc>
      </w:tr>
      <w:tr>
        <w:trPr>
          <w:trHeight w:val="6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2 896</w:t>
            </w:r>
          </w:p>
        </w:tc>
      </w:tr>
      <w:tr>
        <w:trPr>
          <w:trHeight w:val="31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32 435</w:t>
            </w:r>
          </w:p>
        </w:tc>
      </w:tr>
      <w:tr>
        <w:trPr>
          <w:trHeight w:val="84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10 719</w:t>
            </w:r>
          </w:p>
        </w:tc>
      </w:tr>
      <w:tr>
        <w:trPr>
          <w:trHeight w:val="66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128 483</w:t>
            </w:r>
          </w:p>
        </w:tc>
      </w:tr>
      <w:tr>
        <w:trPr>
          <w:trHeight w:val="55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1 742 935</w:t>
            </w:r>
          </w:p>
        </w:tc>
      </w:tr>
      <w:tr>
        <w:trPr>
          <w:trHeight w:val="45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1 742 935</w:t>
            </w:r>
          </w:p>
        </w:tc>
      </w:tr>
      <w:tr>
        <w:trPr>
          <w:trHeight w:val="31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316 894</w:t>
            </w:r>
          </w:p>
        </w:tc>
      </w:tr>
      <w:tr>
        <w:trPr>
          <w:trHeight w:val="31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Мангистау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1 592</w:t>
            </w:r>
          </w:p>
        </w:tc>
      </w:tr>
      <w:tr>
        <w:trPr>
          <w:trHeight w:val="28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1 592</w:t>
            </w:r>
          </w:p>
        </w:tc>
      </w:tr>
      <w:tr>
        <w:trPr>
          <w:trHeight w:val="34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Кызылтобе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</w:t>
            </w:r>
          </w:p>
        </w:tc>
      </w:tr>
      <w:tr>
        <w:trPr>
          <w:trHeight w:val="34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</w:t>
            </w:r>
          </w:p>
        </w:tc>
      </w:tr>
      <w:tr>
        <w:trPr>
          <w:trHeight w:val="3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314 485</w:t>
            </w:r>
          </w:p>
        </w:tc>
      </w:tr>
      <w:tr>
        <w:trPr>
          <w:trHeight w:val="58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23 099</w:t>
            </w:r>
          </w:p>
        </w:tc>
      </w:tr>
      <w:tr>
        <w:trPr>
          <w:trHeight w:val="31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45 981</w:t>
            </w:r>
          </w:p>
        </w:tc>
      </w:tr>
      <w:tr>
        <w:trPr>
          <w:trHeight w:val="106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29 015</w:t>
            </w:r>
          </w:p>
        </w:tc>
      </w:tr>
      <w:tr>
        <w:trPr>
          <w:trHeight w:val="31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17 913</w:t>
            </w:r>
          </w:p>
        </w:tc>
      </w:tr>
      <w:tr>
        <w:trPr>
          <w:trHeight w:val="34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50 989</w:t>
            </w:r>
          </w:p>
        </w:tc>
      </w:tr>
      <w:tr>
        <w:trPr>
          <w:trHeight w:val="55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108 460</w:t>
            </w:r>
          </w:p>
        </w:tc>
      </w:tr>
      <w:tr>
        <w:trPr>
          <w:trHeight w:val="57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4 499</w:t>
            </w:r>
          </w:p>
        </w:tc>
      </w:tr>
      <w:tr>
        <w:trPr>
          <w:trHeight w:val="34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</w:t>
            </w:r>
          </w:p>
        </w:tc>
      </w:tr>
      <w:tr>
        <w:trPr>
          <w:trHeight w:val="36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16 486</w:t>
            </w:r>
          </w:p>
        </w:tc>
      </w:tr>
      <w:tr>
        <w:trPr>
          <w:trHeight w:val="30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8 314</w:t>
            </w:r>
          </w:p>
        </w:tc>
      </w:tr>
      <w:tr>
        <w:trPr>
          <w:trHeight w:val="84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9 063</w:t>
            </w:r>
          </w:p>
        </w:tc>
      </w:tr>
      <w:tr>
        <w:trPr>
          <w:trHeight w:val="31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2 655 747</w:t>
            </w:r>
          </w:p>
        </w:tc>
      </w:tr>
      <w:tr>
        <w:trPr>
          <w:trHeight w:val="60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2 227 906</w:t>
            </w:r>
          </w:p>
        </w:tc>
      </w:tr>
      <w:tr>
        <w:trPr>
          <w:trHeight w:val="66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1 397 743</w:t>
            </w:r>
          </w:p>
        </w:tc>
      </w:tr>
      <w:tr>
        <w:trPr>
          <w:trHeight w:val="37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84 000</w:t>
            </w:r>
          </w:p>
        </w:tc>
      </w:tr>
      <w:tr>
        <w:trPr>
          <w:trHeight w:val="40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746 163</w:t>
            </w:r>
          </w:p>
        </w:tc>
      </w:tr>
      <w:tr>
        <w:trPr>
          <w:trHeight w:val="55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23 889</w:t>
            </w:r>
          </w:p>
        </w:tc>
      </w:tr>
      <w:tr>
        <w:trPr>
          <w:trHeight w:val="37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23 889</w:t>
            </w:r>
          </w:p>
        </w:tc>
      </w:tr>
      <w:tr>
        <w:trPr>
          <w:trHeight w:val="31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Мангистау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95 517</w:t>
            </w:r>
          </w:p>
        </w:tc>
      </w:tr>
      <w:tr>
        <w:trPr>
          <w:trHeight w:val="31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41 520</w:t>
            </w:r>
          </w:p>
        </w:tc>
      </w:tr>
      <w:tr>
        <w:trPr>
          <w:trHeight w:val="31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32 495</w:t>
            </w:r>
          </w:p>
        </w:tc>
      </w:tr>
      <w:tr>
        <w:trPr>
          <w:trHeight w:val="31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21 502</w:t>
            </w:r>
          </w:p>
        </w:tc>
      </w:tr>
      <w:tr>
        <w:trPr>
          <w:trHeight w:val="31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Баянды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33 894</w:t>
            </w:r>
          </w:p>
        </w:tc>
      </w:tr>
      <w:tr>
        <w:trPr>
          <w:trHeight w:val="31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11 558</w:t>
            </w:r>
          </w:p>
        </w:tc>
      </w:tr>
      <w:tr>
        <w:trPr>
          <w:trHeight w:val="31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17 222</w:t>
            </w:r>
          </w:p>
        </w:tc>
      </w:tr>
      <w:tr>
        <w:trPr>
          <w:trHeight w:val="31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5 114</w:t>
            </w:r>
          </w:p>
        </w:tc>
      </w:tr>
      <w:tr>
        <w:trPr>
          <w:trHeight w:val="31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Кызылтобе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84 675</w:t>
            </w:r>
          </w:p>
        </w:tc>
      </w:tr>
      <w:tr>
        <w:trPr>
          <w:trHeight w:val="31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48 260</w:t>
            </w:r>
          </w:p>
        </w:tc>
      </w:tr>
      <w:tr>
        <w:trPr>
          <w:trHeight w:val="31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27 863</w:t>
            </w:r>
          </w:p>
        </w:tc>
      </w:tr>
      <w:tr>
        <w:trPr>
          <w:trHeight w:val="31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8 552</w:t>
            </w:r>
          </w:p>
        </w:tc>
      </w:tr>
      <w:tr>
        <w:trPr>
          <w:trHeight w:val="31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сельского округа Атамекен 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56 463</w:t>
            </w:r>
          </w:p>
        </w:tc>
      </w:tr>
      <w:tr>
        <w:trPr>
          <w:trHeight w:val="31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32 700</w:t>
            </w:r>
          </w:p>
        </w:tc>
      </w:tr>
      <w:tr>
        <w:trPr>
          <w:trHeight w:val="34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17 223</w:t>
            </w:r>
          </w:p>
        </w:tc>
      </w:tr>
      <w:tr>
        <w:trPr>
          <w:trHeight w:val="31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6 540</w:t>
            </w:r>
          </w:p>
        </w:tc>
      </w:tr>
      <w:tr>
        <w:trPr>
          <w:trHeight w:val="31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Баскудык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47 186</w:t>
            </w:r>
          </w:p>
        </w:tc>
      </w:tr>
      <w:tr>
        <w:trPr>
          <w:trHeight w:val="31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23 355</w:t>
            </w:r>
          </w:p>
        </w:tc>
      </w:tr>
      <w:tr>
        <w:trPr>
          <w:trHeight w:val="31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17 223</w:t>
            </w:r>
          </w:p>
        </w:tc>
      </w:tr>
      <w:tr>
        <w:trPr>
          <w:trHeight w:val="31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6 608</w:t>
            </w:r>
          </w:p>
        </w:tc>
      </w:tr>
      <w:tr>
        <w:trPr>
          <w:trHeight w:val="31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Даулет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56 715</w:t>
            </w:r>
          </w:p>
        </w:tc>
      </w:tr>
      <w:tr>
        <w:trPr>
          <w:trHeight w:val="31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28 995</w:t>
            </w:r>
          </w:p>
        </w:tc>
      </w:tr>
      <w:tr>
        <w:trPr>
          <w:trHeight w:val="31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22 000</w:t>
            </w:r>
          </w:p>
        </w:tc>
      </w:tr>
      <w:tr>
        <w:trPr>
          <w:trHeight w:val="31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5 720</w:t>
            </w:r>
          </w:p>
        </w:tc>
      </w:tr>
      <w:tr>
        <w:trPr>
          <w:trHeight w:val="31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Батыр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29 502</w:t>
            </w:r>
          </w:p>
        </w:tc>
      </w:tr>
      <w:tr>
        <w:trPr>
          <w:trHeight w:val="31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8 843</w:t>
            </w:r>
          </w:p>
        </w:tc>
      </w:tr>
      <w:tr>
        <w:trPr>
          <w:trHeight w:val="31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17 224</w:t>
            </w:r>
          </w:p>
        </w:tc>
      </w:tr>
      <w:tr>
        <w:trPr>
          <w:trHeight w:val="31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3 435</w:t>
            </w:r>
          </w:p>
        </w:tc>
      </w:tr>
      <w:tr>
        <w:trPr>
          <w:trHeight w:val="31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445 575</w:t>
            </w:r>
          </w:p>
        </w:tc>
      </w:tr>
      <w:tr>
        <w:trPr>
          <w:trHeight w:val="45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27 074</w:t>
            </w:r>
          </w:p>
        </w:tc>
      </w:tr>
      <w:tr>
        <w:trPr>
          <w:trHeight w:val="60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10 640</w:t>
            </w:r>
          </w:p>
        </w:tc>
      </w:tr>
      <w:tr>
        <w:trPr>
          <w:trHeight w:val="57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10 614</w:t>
            </w:r>
          </w:p>
        </w:tc>
      </w:tr>
      <w:tr>
        <w:trPr>
          <w:trHeight w:val="66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5 820</w:t>
            </w:r>
          </w:p>
        </w:tc>
      </w:tr>
      <w:tr>
        <w:trPr>
          <w:trHeight w:val="6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118 501</w:t>
            </w:r>
          </w:p>
        </w:tc>
      </w:tr>
      <w:tr>
        <w:trPr>
          <w:trHeight w:val="88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14 524</w:t>
            </w:r>
          </w:p>
        </w:tc>
      </w:tr>
      <w:tr>
        <w:trPr>
          <w:trHeight w:val="31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14 959</w:t>
            </w:r>
          </w:p>
        </w:tc>
      </w:tr>
      <w:tr>
        <w:trPr>
          <w:trHeight w:val="58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4 208</w:t>
            </w:r>
          </w:p>
        </w:tc>
      </w:tr>
      <w:tr>
        <w:trPr>
          <w:trHeight w:val="51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13 725</w:t>
            </w:r>
          </w:p>
        </w:tc>
      </w:tr>
      <w:tr>
        <w:trPr>
          <w:trHeight w:val="51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</w:p>
        </w:tc>
      </w:tr>
      <w:tr>
        <w:trPr>
          <w:trHeight w:val="30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70 793</w:t>
            </w:r>
          </w:p>
        </w:tc>
      </w:tr>
      <w:tr>
        <w:trPr>
          <w:trHeight w:val="6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31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54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115 559</w:t>
            </w:r>
          </w:p>
        </w:tc>
      </w:tr>
      <w:tr>
        <w:trPr>
          <w:trHeight w:val="34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12 931</w:t>
            </w:r>
          </w:p>
        </w:tc>
      </w:tr>
      <w:tr>
        <w:trPr>
          <w:trHeight w:val="55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12 931</w:t>
            </w:r>
          </w:p>
        </w:tc>
      </w:tr>
      <w:tr>
        <w:trPr>
          <w:trHeight w:val="34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25 301</w:t>
            </w:r>
          </w:p>
        </w:tc>
      </w:tr>
      <w:tr>
        <w:trPr>
          <w:trHeight w:val="52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11 197</w:t>
            </w:r>
          </w:p>
        </w:tc>
      </w:tr>
      <w:tr>
        <w:trPr>
          <w:trHeight w:val="55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(биотермических ям)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1 679</w:t>
            </w:r>
          </w:p>
        </w:tc>
      </w:tr>
      <w:tr>
        <w:trPr>
          <w:trHeight w:val="39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5 725</w:t>
            </w:r>
          </w:p>
        </w:tc>
      </w:tr>
      <w:tr>
        <w:trPr>
          <w:trHeight w:val="3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</w:t>
            </w:r>
          </w:p>
        </w:tc>
      </w:tr>
      <w:tr>
        <w:trPr>
          <w:trHeight w:val="3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5 889</w:t>
            </w:r>
          </w:p>
        </w:tc>
      </w:tr>
      <w:tr>
        <w:trPr>
          <w:trHeight w:val="3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77 327</w:t>
            </w:r>
          </w:p>
        </w:tc>
      </w:tr>
      <w:tr>
        <w:trPr>
          <w:trHeight w:val="31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77 327</w:t>
            </w:r>
          </w:p>
        </w:tc>
      </w:tr>
      <w:tr>
        <w:trPr>
          <w:trHeight w:val="31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18 078</w:t>
            </w:r>
          </w:p>
        </w:tc>
      </w:tr>
      <w:tr>
        <w:trPr>
          <w:trHeight w:val="60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18 078</w:t>
            </w:r>
          </w:p>
        </w:tc>
      </w:tr>
      <w:tr>
        <w:trPr>
          <w:trHeight w:val="105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18 078</w:t>
            </w:r>
          </w:p>
        </w:tc>
      </w:tr>
      <w:tr>
        <w:trPr>
          <w:trHeight w:val="31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633 150</w:t>
            </w:r>
          </w:p>
        </w:tc>
      </w:tr>
      <w:tr>
        <w:trPr>
          <w:trHeight w:val="67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633 150</w:t>
            </w:r>
          </w:p>
        </w:tc>
      </w:tr>
      <w:tr>
        <w:trPr>
          <w:trHeight w:val="34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585 000</w:t>
            </w:r>
          </w:p>
        </w:tc>
      </w:tr>
      <w:tr>
        <w:trPr>
          <w:trHeight w:val="40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48 150</w:t>
            </w:r>
          </w:p>
        </w:tc>
      </w:tr>
      <w:tr>
        <w:trPr>
          <w:trHeight w:val="36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188 238</w:t>
            </w:r>
          </w:p>
        </w:tc>
      </w:tr>
      <w:tr>
        <w:trPr>
          <w:trHeight w:val="36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9 617</w:t>
            </w:r>
          </w:p>
        </w:tc>
      </w:tr>
      <w:tr>
        <w:trPr>
          <w:trHeight w:val="57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9 617</w:t>
            </w:r>
          </w:p>
        </w:tc>
      </w:tr>
      <w:tr>
        <w:trPr>
          <w:trHeight w:val="58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123 621</w:t>
            </w:r>
          </w:p>
        </w:tc>
      </w:tr>
      <w:tr>
        <w:trPr>
          <w:trHeight w:val="85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15 689</w:t>
            </w:r>
          </w:p>
        </w:tc>
      </w:tr>
      <w:tr>
        <w:trPr>
          <w:trHeight w:val="51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72 432</w:t>
            </w:r>
          </w:p>
        </w:tc>
      </w:tr>
      <w:tr>
        <w:trPr>
          <w:trHeight w:val="40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35 500</w:t>
            </w:r>
          </w:p>
        </w:tc>
      </w:tr>
      <w:tr>
        <w:trPr>
          <w:trHeight w:val="40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55 000</w:t>
            </w:r>
          </w:p>
        </w:tc>
      </w:tr>
      <w:tr>
        <w:trPr>
          <w:trHeight w:val="36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55 000</w:t>
            </w:r>
          </w:p>
        </w:tc>
      </w:tr>
      <w:tr>
        <w:trPr>
          <w:trHeight w:val="31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обласного бюджета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7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государстава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2013 года № 17/187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3 - в редакции решения Мунайлинского районного маслихата Мангистауской области от 15.09.2014 </w:t>
      </w:r>
      <w:r>
        <w:rPr>
          <w:rFonts w:ascii="Times New Roman"/>
          <w:b w:val="false"/>
          <w:i w:val="false"/>
          <w:color w:val="ff0000"/>
          <w:sz w:val="28"/>
        </w:rPr>
        <w:t>№ 26/269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8"/>
        <w:gridCol w:w="953"/>
        <w:gridCol w:w="1166"/>
        <w:gridCol w:w="6198"/>
        <w:gridCol w:w="3585"/>
      </w:tblGrid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Кат.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Кл.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Подк.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9 479 787</w:t>
            </w:r>
          </w:p>
        </w:tc>
      </w:tr>
      <w:tr>
        <w:trPr>
          <w:trHeight w:val="30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4 146 134</w:t>
            </w:r>
          </w:p>
        </w:tc>
      </w:tr>
      <w:tr>
        <w:trPr>
          <w:trHeight w:val="30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1 251 554</w:t>
            </w:r>
          </w:p>
        </w:tc>
      </w:tr>
      <w:tr>
        <w:trPr>
          <w:trHeight w:val="30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1 251 554</w:t>
            </w:r>
          </w:p>
        </w:tc>
      </w:tr>
      <w:tr>
        <w:trPr>
          <w:trHeight w:val="30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873 692</w:t>
            </w:r>
          </w:p>
        </w:tc>
      </w:tr>
      <w:tr>
        <w:trPr>
          <w:trHeight w:val="30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873 692</w:t>
            </w:r>
          </w:p>
        </w:tc>
      </w:tr>
      <w:tr>
        <w:trPr>
          <w:trHeight w:val="30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1 945 781</w:t>
            </w:r>
          </w:p>
        </w:tc>
      </w:tr>
      <w:tr>
        <w:trPr>
          <w:trHeight w:val="30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1 859 505</w:t>
            </w:r>
          </w:p>
        </w:tc>
      </w:tr>
      <w:tr>
        <w:trPr>
          <w:trHeight w:val="30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10 966</w:t>
            </w:r>
          </w:p>
        </w:tc>
      </w:tr>
      <w:tr>
        <w:trPr>
          <w:trHeight w:val="36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75 023</w:t>
            </w:r>
          </w:p>
        </w:tc>
      </w:tr>
      <w:tr>
        <w:trPr>
          <w:trHeight w:val="3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</w:tr>
      <w:tr>
        <w:trPr>
          <w:trHeight w:val="3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58 230</w:t>
            </w:r>
          </w:p>
        </w:tc>
      </w:tr>
      <w:tr>
        <w:trPr>
          <w:trHeight w:val="3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9 863</w:t>
            </w:r>
          </w:p>
        </w:tc>
      </w:tr>
      <w:tr>
        <w:trPr>
          <w:trHeight w:val="36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15 352</w:t>
            </w:r>
          </w:p>
        </w:tc>
      </w:tr>
      <w:tr>
        <w:trPr>
          <w:trHeight w:val="37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32 350</w:t>
            </w:r>
          </w:p>
        </w:tc>
      </w:tr>
      <w:tr>
        <w:trPr>
          <w:trHeight w:val="37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</w:t>
            </w:r>
          </w:p>
        </w:tc>
      </w:tr>
      <w:tr>
        <w:trPr>
          <w:trHeight w:val="87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16 877</w:t>
            </w:r>
          </w:p>
        </w:tc>
      </w:tr>
      <w:tr>
        <w:trPr>
          <w:trHeight w:val="30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16 877</w:t>
            </w:r>
          </w:p>
        </w:tc>
      </w:tr>
      <w:tr>
        <w:trPr>
          <w:trHeight w:val="30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12 396</w:t>
            </w:r>
          </w:p>
        </w:tc>
      </w:tr>
      <w:tr>
        <w:trPr>
          <w:trHeight w:val="30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12 393</w:t>
            </w:r>
          </w:p>
        </w:tc>
      </w:tr>
      <w:tr>
        <w:trPr>
          <w:trHeight w:val="40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</w:tr>
      <w:tr>
        <w:trPr>
          <w:trHeight w:val="34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12 215</w:t>
            </w:r>
          </w:p>
        </w:tc>
      </w:tr>
      <w:tr>
        <w:trPr>
          <w:trHeight w:val="79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81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490 944</w:t>
            </w:r>
          </w:p>
        </w:tc>
      </w:tr>
      <w:tr>
        <w:trPr>
          <w:trHeight w:val="5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8 031</w:t>
            </w:r>
          </w:p>
        </w:tc>
      </w:tr>
      <w:tr>
        <w:trPr>
          <w:trHeight w:val="51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8 031</w:t>
            </w:r>
          </w:p>
        </w:tc>
      </w:tr>
      <w:tr>
        <w:trPr>
          <w:trHeight w:val="30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482 913</w:t>
            </w:r>
          </w:p>
        </w:tc>
      </w:tr>
      <w:tr>
        <w:trPr>
          <w:trHeight w:val="30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460 331</w:t>
            </w:r>
          </w:p>
        </w:tc>
      </w:tr>
      <w:tr>
        <w:trPr>
          <w:trHeight w:val="30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22 582</w:t>
            </w:r>
          </w:p>
        </w:tc>
      </w:tr>
      <w:tr>
        <w:trPr>
          <w:trHeight w:val="31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4 830 313</w:t>
            </w:r>
          </w:p>
        </w:tc>
      </w:tr>
      <w:tr>
        <w:trPr>
          <w:trHeight w:val="31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4 830 313</w:t>
            </w:r>
          </w:p>
        </w:tc>
      </w:tr>
      <w:tr>
        <w:trPr>
          <w:trHeight w:val="31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4 830 313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Фгр.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Адм.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Пр.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9 479 787</w:t>
            </w:r>
          </w:p>
        </w:tc>
      </w:tr>
      <w:tr>
        <w:trPr>
          <w:trHeight w:val="31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372 674</w:t>
            </w:r>
          </w:p>
        </w:tc>
      </w:tr>
      <w:tr>
        <w:trPr>
          <w:trHeight w:val="31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16 782</w:t>
            </w:r>
          </w:p>
        </w:tc>
      </w:tr>
      <w:tr>
        <w:trPr>
          <w:trHeight w:val="3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16 782</w:t>
            </w:r>
          </w:p>
        </w:tc>
      </w:tr>
      <w:tr>
        <w:trPr>
          <w:trHeight w:val="37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105 656</w:t>
            </w:r>
          </w:p>
        </w:tc>
      </w:tr>
      <w:tr>
        <w:trPr>
          <w:trHeight w:val="39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105 656</w:t>
            </w:r>
          </w:p>
        </w:tc>
      </w:tr>
      <w:tr>
        <w:trPr>
          <w:trHeight w:val="31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Мангистау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40 920</w:t>
            </w:r>
          </w:p>
        </w:tc>
      </w:tr>
      <w:tr>
        <w:trPr>
          <w:trHeight w:val="5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34 420</w:t>
            </w:r>
          </w:p>
        </w:tc>
      </w:tr>
      <w:tr>
        <w:trPr>
          <w:trHeight w:val="37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</w:t>
            </w:r>
          </w:p>
        </w:tc>
      </w:tr>
      <w:tr>
        <w:trPr>
          <w:trHeight w:val="30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Баянды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24 871</w:t>
            </w:r>
          </w:p>
        </w:tc>
      </w:tr>
      <w:tr>
        <w:trPr>
          <w:trHeight w:val="5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19 871</w:t>
            </w:r>
          </w:p>
        </w:tc>
      </w:tr>
      <w:tr>
        <w:trPr>
          <w:trHeight w:val="31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31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Кызылтобе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33 394</w:t>
            </w:r>
          </w:p>
        </w:tc>
      </w:tr>
      <w:tr>
        <w:trPr>
          <w:trHeight w:val="60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26 894</w:t>
            </w:r>
          </w:p>
        </w:tc>
      </w:tr>
      <w:tr>
        <w:trPr>
          <w:trHeight w:val="42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</w:t>
            </w:r>
          </w:p>
        </w:tc>
      </w:tr>
      <w:tr>
        <w:trPr>
          <w:trHeight w:val="31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сельского округа Атамекен 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37 071</w:t>
            </w:r>
          </w:p>
        </w:tc>
      </w:tr>
      <w:tr>
        <w:trPr>
          <w:trHeight w:val="5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30 571</w:t>
            </w:r>
          </w:p>
        </w:tc>
      </w:tr>
      <w:tr>
        <w:trPr>
          <w:trHeight w:val="40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</w:t>
            </w:r>
          </w:p>
        </w:tc>
      </w:tr>
      <w:tr>
        <w:trPr>
          <w:trHeight w:val="31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Баскудык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34 761</w:t>
            </w:r>
          </w:p>
        </w:tc>
      </w:tr>
      <w:tr>
        <w:trPr>
          <w:trHeight w:val="57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28 261</w:t>
            </w:r>
          </w:p>
        </w:tc>
      </w:tr>
      <w:tr>
        <w:trPr>
          <w:trHeight w:val="2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</w:t>
            </w:r>
          </w:p>
        </w:tc>
      </w:tr>
      <w:tr>
        <w:trPr>
          <w:trHeight w:val="31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Даулет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27 112</w:t>
            </w:r>
          </w:p>
        </w:tc>
      </w:tr>
      <w:tr>
        <w:trPr>
          <w:trHeight w:val="6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20 612</w:t>
            </w:r>
          </w:p>
        </w:tc>
      </w:tr>
      <w:tr>
        <w:trPr>
          <w:trHeight w:val="36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</w:t>
            </w:r>
          </w:p>
        </w:tc>
      </w:tr>
      <w:tr>
        <w:trPr>
          <w:trHeight w:val="31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Батыр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20 110</w:t>
            </w:r>
          </w:p>
        </w:tc>
      </w:tr>
      <w:tr>
        <w:trPr>
          <w:trHeight w:val="60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15 759</w:t>
            </w:r>
          </w:p>
        </w:tc>
      </w:tr>
      <w:tr>
        <w:trPr>
          <w:trHeight w:val="37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4 351</w:t>
            </w:r>
          </w:p>
        </w:tc>
      </w:tr>
      <w:tr>
        <w:trPr>
          <w:trHeight w:val="36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31 997</w:t>
            </w:r>
          </w:p>
        </w:tc>
      </w:tr>
      <w:tr>
        <w:trPr>
          <w:trHeight w:val="91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26 272</w:t>
            </w:r>
          </w:p>
        </w:tc>
      </w:tr>
      <w:tr>
        <w:trPr>
          <w:trHeight w:val="5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5 725</w:t>
            </w:r>
          </w:p>
        </w:tc>
      </w:tr>
      <w:tr>
        <w:trPr>
          <w:trHeight w:val="31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15 985</w:t>
            </w:r>
          </w:p>
        </w:tc>
      </w:tr>
      <w:tr>
        <w:trPr>
          <w:trHeight w:val="31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15 985</w:t>
            </w:r>
          </w:p>
        </w:tc>
      </w:tr>
      <w:tr>
        <w:trPr>
          <w:trHeight w:val="3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15 985</w:t>
            </w:r>
          </w:p>
        </w:tc>
      </w:tr>
      <w:tr>
        <w:trPr>
          <w:trHeight w:val="52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5 880</w:t>
            </w:r>
          </w:p>
        </w:tc>
      </w:tr>
      <w:tr>
        <w:trPr>
          <w:trHeight w:val="5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5 880</w:t>
            </w:r>
          </w:p>
        </w:tc>
      </w:tr>
      <w:tr>
        <w:trPr>
          <w:trHeight w:val="36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5 880</w:t>
            </w:r>
          </w:p>
        </w:tc>
      </w:tr>
      <w:tr>
        <w:trPr>
          <w:trHeight w:val="31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4 113 475</w:t>
            </w:r>
          </w:p>
        </w:tc>
      </w:tr>
      <w:tr>
        <w:trPr>
          <w:trHeight w:val="31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Мангистау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29 883</w:t>
            </w:r>
          </w:p>
        </w:tc>
      </w:tr>
      <w:tr>
        <w:trPr>
          <w:trHeight w:val="36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25 970</w:t>
            </w:r>
          </w:p>
        </w:tc>
      </w:tr>
      <w:tr>
        <w:trPr>
          <w:trHeight w:val="5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3 913</w:t>
            </w:r>
          </w:p>
        </w:tc>
      </w:tr>
      <w:tr>
        <w:trPr>
          <w:trHeight w:val="30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Кызылтобе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20 042</w:t>
            </w:r>
          </w:p>
        </w:tc>
      </w:tr>
      <w:tr>
        <w:trPr>
          <w:trHeight w:val="5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20 042</w:t>
            </w:r>
          </w:p>
        </w:tc>
      </w:tr>
      <w:tr>
        <w:trPr>
          <w:trHeight w:val="40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Баскудык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7 786</w:t>
            </w:r>
          </w:p>
        </w:tc>
      </w:tr>
      <w:tr>
        <w:trPr>
          <w:trHeight w:val="61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7 786</w:t>
            </w:r>
          </w:p>
        </w:tc>
      </w:tr>
      <w:tr>
        <w:trPr>
          <w:trHeight w:val="36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2 935 764</w:t>
            </w:r>
          </w:p>
        </w:tc>
      </w:tr>
      <w:tr>
        <w:trPr>
          <w:trHeight w:val="57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23 538</w:t>
            </w:r>
          </w:p>
        </w:tc>
      </w:tr>
      <w:tr>
        <w:trPr>
          <w:trHeight w:val="39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2 683 649</w:t>
            </w:r>
          </w:p>
        </w:tc>
      </w:tr>
      <w:tr>
        <w:trPr>
          <w:trHeight w:val="57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38 113</w:t>
            </w:r>
          </w:p>
        </w:tc>
      </w:tr>
      <w:tr>
        <w:trPr>
          <w:trHeight w:val="42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96 785</w:t>
            </w:r>
          </w:p>
        </w:tc>
      </w:tr>
      <w:tr>
        <w:trPr>
          <w:trHeight w:val="6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3 099</w:t>
            </w:r>
          </w:p>
        </w:tc>
      </w:tr>
      <w:tr>
        <w:trPr>
          <w:trHeight w:val="31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32 436</w:t>
            </w:r>
          </w:p>
        </w:tc>
      </w:tr>
      <w:tr>
        <w:trPr>
          <w:trHeight w:val="8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10 719</w:t>
            </w:r>
          </w:p>
        </w:tc>
      </w:tr>
      <w:tr>
        <w:trPr>
          <w:trHeight w:val="66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 и организаций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47 425</w:t>
            </w:r>
          </w:p>
        </w:tc>
      </w:tr>
      <w:tr>
        <w:trPr>
          <w:trHeight w:val="5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1 120 000</w:t>
            </w:r>
          </w:p>
        </w:tc>
      </w:tr>
      <w:tr>
        <w:trPr>
          <w:trHeight w:val="45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1 120 000</w:t>
            </w:r>
          </w:p>
        </w:tc>
      </w:tr>
      <w:tr>
        <w:trPr>
          <w:trHeight w:val="31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337 353</w:t>
            </w:r>
          </w:p>
        </w:tc>
      </w:tr>
      <w:tr>
        <w:trPr>
          <w:trHeight w:val="31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Мангистау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1 606</w:t>
            </w:r>
          </w:p>
        </w:tc>
      </w:tr>
      <w:tr>
        <w:trPr>
          <w:trHeight w:val="2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1 606</w:t>
            </w:r>
          </w:p>
        </w:tc>
      </w:tr>
      <w:tr>
        <w:trPr>
          <w:trHeight w:val="34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Кызылтобе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</w:t>
            </w:r>
          </w:p>
        </w:tc>
      </w:tr>
      <w:tr>
        <w:trPr>
          <w:trHeight w:val="34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</w:t>
            </w:r>
          </w:p>
        </w:tc>
      </w:tr>
      <w:tr>
        <w:trPr>
          <w:trHeight w:val="3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334 930</w:t>
            </w:r>
          </w:p>
        </w:tc>
      </w:tr>
      <w:tr>
        <w:trPr>
          <w:trHeight w:val="5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24 019</w:t>
            </w:r>
          </w:p>
        </w:tc>
      </w:tr>
      <w:tr>
        <w:trPr>
          <w:trHeight w:val="31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49 200</w:t>
            </w:r>
          </w:p>
        </w:tc>
      </w:tr>
      <w:tr>
        <w:trPr>
          <w:trHeight w:val="106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31 046</w:t>
            </w:r>
          </w:p>
        </w:tc>
      </w:tr>
      <w:tr>
        <w:trPr>
          <w:trHeight w:val="31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19 167</w:t>
            </w:r>
          </w:p>
        </w:tc>
      </w:tr>
      <w:tr>
        <w:trPr>
          <w:trHeight w:val="34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54 559</w:t>
            </w:r>
          </w:p>
        </w:tc>
      </w:tr>
      <w:tr>
        <w:trPr>
          <w:trHeight w:val="5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116 052</w:t>
            </w:r>
          </w:p>
        </w:tc>
      </w:tr>
      <w:tr>
        <w:trPr>
          <w:trHeight w:val="57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4 814</w:t>
            </w:r>
          </w:p>
        </w:tc>
      </w:tr>
      <w:tr>
        <w:trPr>
          <w:trHeight w:val="34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</w:t>
            </w:r>
          </w:p>
        </w:tc>
      </w:tr>
      <w:tr>
        <w:trPr>
          <w:trHeight w:val="36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16 767</w:t>
            </w:r>
          </w:p>
        </w:tc>
      </w:tr>
      <w:tr>
        <w:trPr>
          <w:trHeight w:val="30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8 896</w:t>
            </w:r>
          </w:p>
        </w:tc>
      </w:tr>
      <w:tr>
        <w:trPr>
          <w:trHeight w:val="8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9 697</w:t>
            </w:r>
          </w:p>
        </w:tc>
      </w:tr>
      <w:tr>
        <w:trPr>
          <w:trHeight w:val="31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2 864 689</w:t>
            </w:r>
          </w:p>
        </w:tc>
      </w:tr>
      <w:tr>
        <w:trPr>
          <w:trHeight w:val="60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2 406 900</w:t>
            </w:r>
          </w:p>
        </w:tc>
      </w:tr>
      <w:tr>
        <w:trPr>
          <w:trHeight w:val="37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государственного коммунального жилищного фонда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80 000</w:t>
            </w:r>
          </w:p>
        </w:tc>
      </w:tr>
      <w:tr>
        <w:trPr>
          <w:trHeight w:val="36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1 626 900</w:t>
            </w:r>
          </w:p>
        </w:tc>
      </w:tr>
      <w:tr>
        <w:trPr>
          <w:trHeight w:val="37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700 000</w:t>
            </w:r>
          </w:p>
        </w:tc>
      </w:tr>
      <w:tr>
        <w:trPr>
          <w:trHeight w:val="5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25 561</w:t>
            </w:r>
          </w:p>
        </w:tc>
      </w:tr>
      <w:tr>
        <w:trPr>
          <w:trHeight w:val="37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25 561</w:t>
            </w:r>
          </w:p>
        </w:tc>
      </w:tr>
      <w:tr>
        <w:trPr>
          <w:trHeight w:val="31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Мангистау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100 949</w:t>
            </w:r>
          </w:p>
        </w:tc>
      </w:tr>
      <w:tr>
        <w:trPr>
          <w:trHeight w:val="31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43 172</w:t>
            </w:r>
          </w:p>
        </w:tc>
      </w:tr>
      <w:tr>
        <w:trPr>
          <w:trHeight w:val="31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34 770</w:t>
            </w:r>
          </w:p>
        </w:tc>
      </w:tr>
      <w:tr>
        <w:trPr>
          <w:trHeight w:val="31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23 007</w:t>
            </w:r>
          </w:p>
        </w:tc>
      </w:tr>
      <w:tr>
        <w:trPr>
          <w:trHeight w:val="31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Баянды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36 386</w:t>
            </w:r>
          </w:p>
        </w:tc>
      </w:tr>
      <w:tr>
        <w:trPr>
          <w:trHeight w:val="31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12 485</w:t>
            </w:r>
          </w:p>
        </w:tc>
      </w:tr>
      <w:tr>
        <w:trPr>
          <w:trHeight w:val="31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18 428</w:t>
            </w:r>
          </w:p>
        </w:tc>
      </w:tr>
      <w:tr>
        <w:trPr>
          <w:trHeight w:val="31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5 473</w:t>
            </w:r>
          </w:p>
        </w:tc>
      </w:tr>
      <w:tr>
        <w:trPr>
          <w:trHeight w:val="31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Кызылтобе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89 074</w:t>
            </w:r>
          </w:p>
        </w:tc>
      </w:tr>
      <w:tr>
        <w:trPr>
          <w:trHeight w:val="31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50 110</w:t>
            </w:r>
          </w:p>
        </w:tc>
      </w:tr>
      <w:tr>
        <w:trPr>
          <w:trHeight w:val="31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29 814</w:t>
            </w:r>
          </w:p>
        </w:tc>
      </w:tr>
      <w:tr>
        <w:trPr>
          <w:trHeight w:val="31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9 150</w:t>
            </w:r>
          </w:p>
        </w:tc>
      </w:tr>
      <w:tr>
        <w:trPr>
          <w:trHeight w:val="31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сельского округа Атамекен 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63 045</w:t>
            </w:r>
          </w:p>
        </w:tc>
      </w:tr>
      <w:tr>
        <w:trPr>
          <w:trHeight w:val="31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37 620</w:t>
            </w:r>
          </w:p>
        </w:tc>
      </w:tr>
      <w:tr>
        <w:trPr>
          <w:trHeight w:val="34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18 428</w:t>
            </w:r>
          </w:p>
        </w:tc>
      </w:tr>
      <w:tr>
        <w:trPr>
          <w:trHeight w:val="31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6 997</w:t>
            </w:r>
          </w:p>
        </w:tc>
      </w:tr>
      <w:tr>
        <w:trPr>
          <w:trHeight w:val="31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Баскудык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50 167</w:t>
            </w:r>
          </w:p>
        </w:tc>
      </w:tr>
      <w:tr>
        <w:trPr>
          <w:trHeight w:val="31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24 668</w:t>
            </w:r>
          </w:p>
        </w:tc>
      </w:tr>
      <w:tr>
        <w:trPr>
          <w:trHeight w:val="31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18 428</w:t>
            </w:r>
          </w:p>
        </w:tc>
      </w:tr>
      <w:tr>
        <w:trPr>
          <w:trHeight w:val="31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7 071</w:t>
            </w:r>
          </w:p>
        </w:tc>
      </w:tr>
      <w:tr>
        <w:trPr>
          <w:trHeight w:val="31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Даулет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59 788</w:t>
            </w:r>
          </w:p>
        </w:tc>
      </w:tr>
      <w:tr>
        <w:trPr>
          <w:trHeight w:val="31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30 127</w:t>
            </w:r>
          </w:p>
        </w:tc>
      </w:tr>
      <w:tr>
        <w:trPr>
          <w:trHeight w:val="31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23 541</w:t>
            </w:r>
          </w:p>
        </w:tc>
      </w:tr>
      <w:tr>
        <w:trPr>
          <w:trHeight w:val="31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6 120</w:t>
            </w:r>
          </w:p>
        </w:tc>
      </w:tr>
      <w:tr>
        <w:trPr>
          <w:trHeight w:val="31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Батыр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32 819</w:t>
            </w:r>
          </w:p>
        </w:tc>
      </w:tr>
      <w:tr>
        <w:trPr>
          <w:trHeight w:val="31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10 715</w:t>
            </w:r>
          </w:p>
        </w:tc>
      </w:tr>
      <w:tr>
        <w:trPr>
          <w:trHeight w:val="31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18 428</w:t>
            </w:r>
          </w:p>
        </w:tc>
      </w:tr>
      <w:tr>
        <w:trPr>
          <w:trHeight w:val="31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3 676</w:t>
            </w:r>
          </w:p>
        </w:tc>
      </w:tr>
      <w:tr>
        <w:trPr>
          <w:trHeight w:val="31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922 850</w:t>
            </w:r>
          </w:p>
        </w:tc>
      </w:tr>
      <w:tr>
        <w:trPr>
          <w:trHeight w:val="45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28 670</w:t>
            </w:r>
          </w:p>
        </w:tc>
      </w:tr>
      <w:tr>
        <w:trPr>
          <w:trHeight w:val="60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11 086</w:t>
            </w:r>
          </w:p>
        </w:tc>
      </w:tr>
      <w:tr>
        <w:trPr>
          <w:trHeight w:val="57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11 357</w:t>
            </w:r>
          </w:p>
        </w:tc>
      </w:tr>
      <w:tr>
        <w:trPr>
          <w:trHeight w:val="66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6 227</w:t>
            </w:r>
          </w:p>
        </w:tc>
      </w:tr>
      <w:tr>
        <w:trPr>
          <w:trHeight w:val="6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121 537</w:t>
            </w:r>
          </w:p>
        </w:tc>
      </w:tr>
      <w:tr>
        <w:trPr>
          <w:trHeight w:val="8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14 888</w:t>
            </w:r>
          </w:p>
        </w:tc>
      </w:tr>
      <w:tr>
        <w:trPr>
          <w:trHeight w:val="31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15 616</w:t>
            </w:r>
          </w:p>
        </w:tc>
      </w:tr>
      <w:tr>
        <w:trPr>
          <w:trHeight w:val="36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4 502</w:t>
            </w:r>
          </w:p>
        </w:tc>
      </w:tr>
      <w:tr>
        <w:trPr>
          <w:trHeight w:val="51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14 030</w:t>
            </w:r>
          </w:p>
        </w:tc>
      </w:tr>
      <w:tr>
        <w:trPr>
          <w:trHeight w:val="51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</w:p>
        </w:tc>
      </w:tr>
      <w:tr>
        <w:trPr>
          <w:trHeight w:val="30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72 209</w:t>
            </w:r>
          </w:p>
        </w:tc>
      </w:tr>
      <w:tr>
        <w:trPr>
          <w:trHeight w:val="6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772 643</w:t>
            </w:r>
          </w:p>
        </w:tc>
      </w:tr>
      <w:tr>
        <w:trPr>
          <w:trHeight w:val="31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772 643</w:t>
            </w:r>
          </w:p>
        </w:tc>
      </w:tr>
      <w:tr>
        <w:trPr>
          <w:trHeight w:val="5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128 887</w:t>
            </w:r>
          </w:p>
        </w:tc>
      </w:tr>
      <w:tr>
        <w:trPr>
          <w:trHeight w:val="34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13 399</w:t>
            </w:r>
          </w:p>
        </w:tc>
      </w:tr>
      <w:tr>
        <w:trPr>
          <w:trHeight w:val="5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13 399</w:t>
            </w:r>
          </w:p>
        </w:tc>
      </w:tr>
      <w:tr>
        <w:trPr>
          <w:trHeight w:val="34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26 320</w:t>
            </w:r>
          </w:p>
        </w:tc>
      </w:tr>
      <w:tr>
        <w:trPr>
          <w:trHeight w:val="52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11 816</w:t>
            </w:r>
          </w:p>
        </w:tc>
      </w:tr>
      <w:tr>
        <w:trPr>
          <w:trHeight w:val="5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(биотермических ям)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1 679</w:t>
            </w:r>
          </w:p>
        </w:tc>
      </w:tr>
      <w:tr>
        <w:trPr>
          <w:trHeight w:val="39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6 125</w:t>
            </w:r>
          </w:p>
        </w:tc>
      </w:tr>
      <w:tr>
        <w:trPr>
          <w:trHeight w:val="3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</w:t>
            </w:r>
          </w:p>
        </w:tc>
      </w:tr>
      <w:tr>
        <w:trPr>
          <w:trHeight w:val="3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5 889</w:t>
            </w:r>
          </w:p>
        </w:tc>
      </w:tr>
      <w:tr>
        <w:trPr>
          <w:trHeight w:val="3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89 168</w:t>
            </w:r>
          </w:p>
        </w:tc>
      </w:tr>
      <w:tr>
        <w:trPr>
          <w:trHeight w:val="31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89 168</w:t>
            </w:r>
          </w:p>
        </w:tc>
      </w:tr>
      <w:tr>
        <w:trPr>
          <w:trHeight w:val="31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18 834</w:t>
            </w:r>
          </w:p>
        </w:tc>
      </w:tr>
      <w:tr>
        <w:trPr>
          <w:trHeight w:val="60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18 834</w:t>
            </w:r>
          </w:p>
        </w:tc>
      </w:tr>
      <w:tr>
        <w:trPr>
          <w:trHeight w:val="105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18 834</w:t>
            </w:r>
          </w:p>
        </w:tc>
      </w:tr>
      <w:tr>
        <w:trPr>
          <w:trHeight w:val="31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445 300</w:t>
            </w:r>
          </w:p>
        </w:tc>
      </w:tr>
      <w:tr>
        <w:trPr>
          <w:trHeight w:val="67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445 300</w:t>
            </w:r>
          </w:p>
        </w:tc>
      </w:tr>
      <w:tr>
        <w:trPr>
          <w:trHeight w:val="34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394 000</w:t>
            </w:r>
          </w:p>
        </w:tc>
      </w:tr>
      <w:tr>
        <w:trPr>
          <w:trHeight w:val="40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51 300</w:t>
            </w:r>
          </w:p>
        </w:tc>
      </w:tr>
      <w:tr>
        <w:trPr>
          <w:trHeight w:val="36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253 860</w:t>
            </w:r>
          </w:p>
        </w:tc>
      </w:tr>
      <w:tr>
        <w:trPr>
          <w:trHeight w:val="36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10 059</w:t>
            </w:r>
          </w:p>
        </w:tc>
      </w:tr>
      <w:tr>
        <w:trPr>
          <w:trHeight w:val="57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10 059</w:t>
            </w:r>
          </w:p>
        </w:tc>
      </w:tr>
      <w:tr>
        <w:trPr>
          <w:trHeight w:val="5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138 801</w:t>
            </w:r>
          </w:p>
        </w:tc>
      </w:tr>
      <w:tr>
        <w:trPr>
          <w:trHeight w:val="8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16 369</w:t>
            </w:r>
          </w:p>
        </w:tc>
      </w:tr>
      <w:tr>
        <w:trPr>
          <w:trHeight w:val="51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72 432</w:t>
            </w:r>
          </w:p>
        </w:tc>
      </w:tr>
      <w:tr>
        <w:trPr>
          <w:trHeight w:val="40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40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105 000</w:t>
            </w:r>
          </w:p>
        </w:tc>
      </w:tr>
      <w:tr>
        <w:trPr>
          <w:trHeight w:val="36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105 000</w:t>
            </w:r>
          </w:p>
        </w:tc>
      </w:tr>
      <w:tr>
        <w:trPr>
          <w:trHeight w:val="31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обласного бюджета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областногозначения)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7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государстава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ФИНАНСИРОВАНИЕ ДИФИЦИТА (ИСПОЛЬЗОВАНИЕ ПРОФИЦИТА) БЮДЖЕТА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</w:tbl>
    <w:bookmarkStart w:name="z3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2013 года № 17/187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районного бюджета на 2014 год, направленных на реализацию бюджетных инвестиционных проектов (программ)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4 в редакции решения Мунайлинского районного маслихата Мангистауской области от 09.06.2014 </w:t>
      </w:r>
      <w:r>
        <w:rPr>
          <w:rFonts w:ascii="Times New Roman"/>
          <w:b w:val="false"/>
          <w:i w:val="false"/>
          <w:color w:val="ff0000"/>
          <w:sz w:val="28"/>
        </w:rPr>
        <w:t>№ 23/254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2"/>
        <w:gridCol w:w="771"/>
        <w:gridCol w:w="1003"/>
        <w:gridCol w:w="10244"/>
      </w:tblGrid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Фгр.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Адм.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Пр.
</w:t>
            </w:r>
          </w:p>
        </w:tc>
        <w:tc>
          <w:tcPr>
            <w:tcW w:w="10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3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6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10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</w:tr>
      <w:tr>
        <w:trPr>
          <w:trHeight w:val="3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6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10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</w:tr>
      <w:tr>
        <w:trPr>
          <w:trHeight w:val="3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6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6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</w:tr>
      <w:tr>
        <w:trPr>
          <w:trHeight w:val="6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</w:tr>
      <w:tr>
        <w:trPr>
          <w:trHeight w:val="3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</w:tr>
      <w:tr>
        <w:trPr>
          <w:trHeight w:val="3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</w:tr>
      <w:tr>
        <w:trPr>
          <w:trHeight w:val="6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10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</w:tr>
      <w:tr>
        <w:trPr>
          <w:trHeight w:val="3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6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</w:tr>
      <w:tr>
        <w:trPr>
          <w:trHeight w:val="3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</w:tr>
      <w:tr>
        <w:trPr>
          <w:trHeight w:val="3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</w:tr>
      <w:tr>
        <w:trPr>
          <w:trHeight w:val="6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</w:tr>
      <w:tr>
        <w:trPr>
          <w:trHeight w:val="3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6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</w:tr>
      <w:tr>
        <w:trPr>
          <w:trHeight w:val="3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6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6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10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«Развитие регионов»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2013 года № 17/187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на 2014 год, не подлежащих секвестру в процессе исполнения районного бюджета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6"/>
        <w:gridCol w:w="1053"/>
        <w:gridCol w:w="824"/>
        <w:gridCol w:w="10097"/>
      </w:tblGrid>
      <w:tr>
        <w:trPr>
          <w:trHeight w:val="66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Пр.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Адм.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Пр.</w:t>
            </w:r>
          </w:p>
        </w:tc>
        <w:tc>
          <w:tcPr>
            <w:tcW w:w="10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Найменование</w:t>
            </w:r>
          </w:p>
        </w:tc>
      </w:tr>
      <w:tr>
        <w:trPr>
          <w:trHeight w:val="54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61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69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2013 года № 17/187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на 2014 год каждого аула (села), аульного (сельского)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6 - в редакции решения Мунайлинского районного маслихата Мангистауской области от 24.11.2014 </w:t>
      </w:r>
      <w:r>
        <w:rPr>
          <w:rFonts w:ascii="Times New Roman"/>
          <w:b w:val="false"/>
          <w:i w:val="false"/>
          <w:color w:val="ff0000"/>
          <w:sz w:val="28"/>
        </w:rPr>
        <w:t>№ 27/277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1339"/>
        <w:gridCol w:w="1192"/>
        <w:gridCol w:w="9129"/>
      </w:tblGrid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Фгр.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Адм.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Пр.
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31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1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Мангистау</w:t>
            </w:r>
          </w:p>
        </w:tc>
      </w:tr>
      <w:tr>
        <w:trPr>
          <w:trHeight w:val="42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58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7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37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Баянды</w:t>
            </w:r>
          </w:p>
        </w:tc>
      </w:tr>
      <w:tr>
        <w:trPr>
          <w:trHeight w:val="37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58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6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37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31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Кызылтобе</w:t>
            </w:r>
          </w:p>
        </w:tc>
      </w:tr>
      <w:tr>
        <w:trPr>
          <w:trHeight w:val="31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60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4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31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сельского округа Атамекен </w:t>
            </w:r>
          </w:p>
        </w:tc>
      </w:tr>
      <w:tr>
        <w:trPr>
          <w:trHeight w:val="31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58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40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31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Баскудык</w:t>
            </w:r>
          </w:p>
        </w:tc>
      </w:tr>
      <w:tr>
        <w:trPr>
          <w:trHeight w:val="40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57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8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28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31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Даулет</w:t>
            </w:r>
          </w:p>
        </w:tc>
      </w:tr>
      <w:tr>
        <w:trPr>
          <w:trHeight w:val="43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6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40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31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Батыр</w:t>
            </w:r>
          </w:p>
        </w:tc>
      </w:tr>
      <w:tr>
        <w:trPr>
          <w:trHeight w:val="42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60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7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31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1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Мангистау</w:t>
            </w:r>
          </w:p>
        </w:tc>
      </w:tr>
      <w:tr>
        <w:trPr>
          <w:trHeight w:val="43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6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</w:tr>
      <w:tr>
        <w:trPr>
          <w:trHeight w:val="46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51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40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Баянды</w:t>
            </w:r>
          </w:p>
        </w:tc>
      </w:tr>
      <w:tr>
        <w:trPr>
          <w:trHeight w:val="43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45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Кызылтобе</w:t>
            </w:r>
          </w:p>
        </w:tc>
      </w:tr>
      <w:tr>
        <w:trPr>
          <w:trHeight w:val="39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55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сельской местности</w:t>
            </w:r>
          </w:p>
        </w:tc>
      </w:tr>
      <w:tr>
        <w:trPr>
          <w:trHeight w:val="54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37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Атамекен</w:t>
            </w:r>
          </w:p>
        </w:tc>
      </w:tr>
      <w:tr>
        <w:trPr>
          <w:trHeight w:val="40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55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40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Баскудык</w:t>
            </w:r>
          </w:p>
        </w:tc>
      </w:tr>
      <w:tr>
        <w:trPr>
          <w:trHeight w:val="40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42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40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37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Даулет</w:t>
            </w:r>
          </w:p>
        </w:tc>
      </w:tr>
      <w:tr>
        <w:trPr>
          <w:trHeight w:val="40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42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9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40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Батыр</w:t>
            </w:r>
          </w:p>
        </w:tc>
      </w:tr>
      <w:tr>
        <w:trPr>
          <w:trHeight w:val="40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43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1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1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Мангистау</w:t>
            </w:r>
          </w:p>
        </w:tc>
      </w:tr>
      <w:tr>
        <w:trPr>
          <w:trHeight w:val="31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8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4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Кызылтобе</w:t>
            </w:r>
          </w:p>
        </w:tc>
      </w:tr>
      <w:tr>
        <w:trPr>
          <w:trHeight w:val="31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4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1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1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Мангистау</w:t>
            </w:r>
          </w:p>
        </w:tc>
      </w:tr>
      <w:tr>
        <w:trPr>
          <w:trHeight w:val="31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1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1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1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51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</w:tr>
      <w:tr>
        <w:trPr>
          <w:trHeight w:val="31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Баянды</w:t>
            </w:r>
          </w:p>
        </w:tc>
      </w:tr>
      <w:tr>
        <w:trPr>
          <w:trHeight w:val="31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1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1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1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51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</w:tr>
      <w:tr>
        <w:trPr>
          <w:trHeight w:val="31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Кызылтобе</w:t>
            </w:r>
          </w:p>
        </w:tc>
      </w:tr>
      <w:tr>
        <w:trPr>
          <w:trHeight w:val="31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1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1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1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51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</w:tr>
      <w:tr>
        <w:trPr>
          <w:trHeight w:val="31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сельского округа Атамекен </w:t>
            </w:r>
          </w:p>
        </w:tc>
      </w:tr>
      <w:tr>
        <w:trPr>
          <w:trHeight w:val="31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1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4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1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60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</w:tr>
      <w:tr>
        <w:trPr>
          <w:trHeight w:val="31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Баскудык</w:t>
            </w:r>
          </w:p>
        </w:tc>
      </w:tr>
      <w:tr>
        <w:trPr>
          <w:trHeight w:val="31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1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1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1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51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</w:tr>
      <w:tr>
        <w:trPr>
          <w:trHeight w:val="31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Даулет</w:t>
            </w:r>
          </w:p>
        </w:tc>
      </w:tr>
      <w:tr>
        <w:trPr>
          <w:trHeight w:val="57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1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1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1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51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</w:tr>
      <w:tr>
        <w:trPr>
          <w:trHeight w:val="31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Батыр</w:t>
            </w:r>
          </w:p>
        </w:tc>
      </w:tr>
      <w:tr>
        <w:trPr>
          <w:trHeight w:val="60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1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1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1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51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Дорожной карте занятости 2020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