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669e" w14:textId="64b6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19 ноября 2013 года № 16/163. Зарегистрировано Департаментом юстиции Мангистауской области 29 ноября 2013 года № 2309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2191, опубликовано в газете «Мұнайлы» от 18 января 2013 года № 4-6 (325-327)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7 766 655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2 641 333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304 686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4 692 840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8 003 024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361 456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391 246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597 826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597 826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ноября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2013 года № 16/163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10"/>
        <w:gridCol w:w="793"/>
        <w:gridCol w:w="6980"/>
        <w:gridCol w:w="329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7 766 655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2 641 333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615 823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615 823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1 069 543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40 547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127 796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74 378</w:t>
            </w:r>
          </w:p>
        </w:tc>
      </w:tr>
      <w:tr>
        <w:trPr>
          <w:trHeight w:val="10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74 378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304 686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298 664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281 733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4 692 840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4 692 840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4 692 840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8 003 024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276 325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86 689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6 006 212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60 572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116 492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2 303 687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1 793 019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89 393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186 181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3 254 638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3 254 638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275 275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272 901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43 099</w:t>
            </w:r>
          </w:p>
        </w:tc>
      </w:tr>
      <w:tr>
        <w:trPr>
          <w:trHeight w:val="10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15 777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94 081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1 011 598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400 595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114 102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26 936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85 985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26 592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136 242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84 894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361 456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391 246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391 246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391 246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-597 826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