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bcde5" w14:textId="58bcd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21 декабря 2012 года № 8/61 "О районном бюджете на 2013-2015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Тупкараганского районного маслихата Мангистауской области от 11 декабря 2013 года № 17/109. Зарегистрировано Департаментом юстиции Мангистауской области 13 декабря 2013 года № 2314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c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№ 148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Мангистауского областного маслихата от 16 августа 2013 года № 12/172 «О внесении изменений и дополнений в решение областного маслихата от 7 декабря 2012 года № 7/77 «Об областном бюджете на 2013-2015 годы» (зарегистрировано в Реестре государственной регистрации нормативных правовых актов за № 2311 от 11 декабря 2013 года),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21 декабря 2012 года № 8/61 «О районном бюджете на 2013-2015 годы» (зарегистрировано в Реестре государственной регистрации нормативных правовых актов от 28 декабря 2013 года за № 2185, опубликовано в газете «Ақкетік арайы» от 11 января 2013 года за № 02-03 (570-571) 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«Утвердить районный бюджет на 2013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5 999 762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3 826 041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12 734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26 237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2 134 751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6 135 347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28 668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36 351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7 683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- 0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164 253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164 253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20 772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86 757 тенге.»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«100» заменить цифрами «78,5»;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подпункте 5):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«100» заменить цифрами «75,1».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2013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сессии:                    О.Абдирахманов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маслихата:                    А. Досанова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учреждения «Тупкараганский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районный отдел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финансов»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Ж.Толеген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 декабря 2013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17/109 от 11 декабря 2013 года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6"/>
        <w:gridCol w:w="1218"/>
        <w:gridCol w:w="1197"/>
        <w:gridCol w:w="6163"/>
        <w:gridCol w:w="2656"/>
      </w:tblGrid>
      <w:tr>
        <w:trPr>
          <w:trHeight w:val="6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гория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6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30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5 999 762</w:t>
            </w:r>
          </w:p>
        </w:tc>
      </w:tr>
      <w:tr>
        <w:trPr>
          <w:trHeight w:val="27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3 826 041</w:t>
            </w:r>
          </w:p>
        </w:tc>
      </w:tr>
      <w:tr>
        <w:trPr>
          <w:trHeight w:val="255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235 878</w:t>
            </w:r>
          </w:p>
        </w:tc>
      </w:tr>
      <w:tr>
        <w:trPr>
          <w:trHeight w:val="27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235 878</w:t>
            </w:r>
          </w:p>
        </w:tc>
      </w:tr>
      <w:tr>
        <w:trPr>
          <w:trHeight w:val="24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264 433</w:t>
            </w:r>
          </w:p>
        </w:tc>
      </w:tr>
      <w:tr>
        <w:trPr>
          <w:trHeight w:val="30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264 433</w:t>
            </w:r>
          </w:p>
        </w:tc>
      </w:tr>
      <w:tr>
        <w:trPr>
          <w:trHeight w:val="27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3 221 229</w:t>
            </w:r>
          </w:p>
        </w:tc>
      </w:tr>
      <w:tr>
        <w:trPr>
          <w:trHeight w:val="285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3 141 086</w:t>
            </w:r>
          </w:p>
        </w:tc>
      </w:tr>
      <w:tr>
        <w:trPr>
          <w:trHeight w:val="24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52 196</w:t>
            </w:r>
          </w:p>
        </w:tc>
      </w:tr>
      <w:tr>
        <w:trPr>
          <w:trHeight w:val="27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27 710</w:t>
            </w:r>
          </w:p>
        </w:tc>
      </w:tr>
      <w:tr>
        <w:trPr>
          <w:trHeight w:val="255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</w:t>
            </w:r>
          </w:p>
        </w:tc>
      </w:tr>
      <w:tr>
        <w:trPr>
          <w:trHeight w:val="255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101 197</w:t>
            </w:r>
          </w:p>
        </w:tc>
      </w:tr>
      <w:tr>
        <w:trPr>
          <w:trHeight w:val="255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4 553</w:t>
            </w:r>
          </w:p>
        </w:tc>
      </w:tr>
      <w:tr>
        <w:trPr>
          <w:trHeight w:val="255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89 204</w:t>
            </w:r>
          </w:p>
        </w:tc>
      </w:tr>
      <w:tr>
        <w:trPr>
          <w:trHeight w:val="48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7 440</w:t>
            </w:r>
          </w:p>
        </w:tc>
      </w:tr>
      <w:tr>
        <w:trPr>
          <w:trHeight w:val="30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</w:tr>
      <w:tr>
        <w:trPr>
          <w:trHeight w:val="30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</w:tr>
      <w:tr>
        <w:trPr>
          <w:trHeight w:val="735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3 210</w:t>
            </w:r>
          </w:p>
        </w:tc>
      </w:tr>
      <w:tr>
        <w:trPr>
          <w:trHeight w:val="30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3 210</w:t>
            </w:r>
          </w:p>
        </w:tc>
      </w:tr>
      <w:tr>
        <w:trPr>
          <w:trHeight w:val="285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12734</w:t>
            </w:r>
          </w:p>
        </w:tc>
      </w:tr>
      <w:tr>
        <w:trPr>
          <w:trHeight w:val="285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4 709</w:t>
            </w:r>
          </w:p>
        </w:tc>
      </w:tr>
      <w:tr>
        <w:trPr>
          <w:trHeight w:val="3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</w:tr>
      <w:tr>
        <w:trPr>
          <w:trHeight w:val="495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4 581</w:t>
            </w:r>
          </w:p>
        </w:tc>
      </w:tr>
      <w:tr>
        <w:trPr>
          <w:trHeight w:val="36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525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</w:tr>
      <w:tr>
        <w:trPr>
          <w:trHeight w:val="555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</w:tr>
      <w:tr>
        <w:trPr>
          <w:trHeight w:val="1005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7 282</w:t>
            </w:r>
          </w:p>
        </w:tc>
      </w:tr>
      <w:tr>
        <w:trPr>
          <w:trHeight w:val="1245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7 282</w:t>
            </w:r>
          </w:p>
        </w:tc>
      </w:tr>
      <w:tr>
        <w:trPr>
          <w:trHeight w:val="30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</w:t>
            </w:r>
          </w:p>
        </w:tc>
      </w:tr>
      <w:tr>
        <w:trPr>
          <w:trHeight w:val="30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</w:t>
            </w:r>
          </w:p>
        </w:tc>
      </w:tr>
      <w:tr>
        <w:trPr>
          <w:trHeight w:val="30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26 237</w:t>
            </w:r>
          </w:p>
        </w:tc>
      </w:tr>
      <w:tr>
        <w:trPr>
          <w:trHeight w:val="495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1 104</w:t>
            </w:r>
          </w:p>
        </w:tc>
      </w:tr>
      <w:tr>
        <w:trPr>
          <w:trHeight w:val="72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имущества, закрепленного за государственными учреждениями, финансируемыми из местного бюджета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1 104</w:t>
            </w:r>
          </w:p>
        </w:tc>
      </w:tr>
      <w:tr>
        <w:trPr>
          <w:trHeight w:val="30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25 133</w:t>
            </w:r>
          </w:p>
        </w:tc>
      </w:tr>
      <w:tr>
        <w:trPr>
          <w:trHeight w:val="30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25 133</w:t>
            </w:r>
          </w:p>
        </w:tc>
      </w:tr>
      <w:tr>
        <w:trPr>
          <w:trHeight w:val="285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2 134 751</w:t>
            </w:r>
          </w:p>
        </w:tc>
      </w:tr>
      <w:tr>
        <w:trPr>
          <w:trHeight w:val="30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2 134 751</w:t>
            </w:r>
          </w:p>
        </w:tc>
      </w:tr>
      <w:tr>
        <w:trPr>
          <w:trHeight w:val="30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2 134 751</w:t>
            </w:r>
          </w:p>
        </w:tc>
      </w:tr>
      <w:tr>
        <w:trPr>
          <w:trHeight w:val="111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 группа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нис--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 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прог-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рамма</w:t>
            </w:r>
          </w:p>
        </w:tc>
        <w:tc>
          <w:tcPr>
            <w:tcW w:w="6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30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6 135 347,0</w:t>
            </w:r>
          </w:p>
        </w:tc>
      </w:tr>
      <w:tr>
        <w:trPr>
          <w:trHeight w:val="27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169 833</w:t>
            </w:r>
          </w:p>
        </w:tc>
      </w:tr>
      <w:tr>
        <w:trPr>
          <w:trHeight w:val="30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16 744</w:t>
            </w:r>
          </w:p>
        </w:tc>
      </w:tr>
      <w:tr>
        <w:trPr>
          <w:trHeight w:val="495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15 154</w:t>
            </w:r>
          </w:p>
        </w:tc>
      </w:tr>
      <w:tr>
        <w:trPr>
          <w:trHeight w:val="255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30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285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46 504</w:t>
            </w:r>
          </w:p>
        </w:tc>
      </w:tr>
      <w:tr>
        <w:trPr>
          <w:trHeight w:val="495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43 846</w:t>
            </w:r>
          </w:p>
        </w:tc>
      </w:tr>
      <w:tr>
        <w:trPr>
          <w:trHeight w:val="27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255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1 245</w:t>
            </w:r>
          </w:p>
        </w:tc>
      </w:tr>
      <w:tr>
        <w:trPr>
          <w:trHeight w:val="51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</w:t>
            </w:r>
          </w:p>
        </w:tc>
      </w:tr>
      <w:tr>
        <w:trPr>
          <w:trHeight w:val="30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г.Форт-Шевченко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12 114</w:t>
            </w:r>
          </w:p>
        </w:tc>
      </w:tr>
      <w:tr>
        <w:trPr>
          <w:trHeight w:val="3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обеспечению деятельности акима г.Форт-Шевченко 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7 753</w:t>
            </w:r>
          </w:p>
        </w:tc>
      </w:tr>
      <w:tr>
        <w:trPr>
          <w:trHeight w:val="27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4 361</w:t>
            </w:r>
          </w:p>
        </w:tc>
      </w:tr>
      <w:tr>
        <w:trPr>
          <w:trHeight w:val="30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(село), аульного (сельского) округа Акшукур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14 227</w:t>
            </w:r>
          </w:p>
        </w:tc>
      </w:tr>
      <w:tr>
        <w:trPr>
          <w:trHeight w:val="51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аула (село), аульного (сельского) округа Акшукур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13 759</w:t>
            </w:r>
          </w:p>
        </w:tc>
      </w:tr>
      <w:tr>
        <w:trPr>
          <w:trHeight w:val="285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</w:tr>
      <w:tr>
        <w:trPr>
          <w:trHeight w:val="30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аула (село), аульного (сельского) округа Баутино 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13 642</w:t>
            </w:r>
          </w:p>
        </w:tc>
      </w:tr>
      <w:tr>
        <w:trPr>
          <w:trHeight w:val="495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аула (село), аульного (сельского) округа Баутино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13 064</w:t>
            </w:r>
          </w:p>
        </w:tc>
      </w:tr>
      <w:tr>
        <w:trPr>
          <w:trHeight w:val="255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</w:t>
            </w:r>
          </w:p>
        </w:tc>
      </w:tr>
      <w:tr>
        <w:trPr>
          <w:trHeight w:val="30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аула (село), аульного (сельского) округа Кызылозен 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11 891</w:t>
            </w:r>
          </w:p>
        </w:tc>
      </w:tr>
      <w:tr>
        <w:trPr>
          <w:trHeight w:val="48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аула (село), аульного (сельского) округа Кызылозен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11 774</w:t>
            </w:r>
          </w:p>
        </w:tc>
      </w:tr>
      <w:tr>
        <w:trPr>
          <w:trHeight w:val="255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</w:tr>
      <w:tr>
        <w:trPr>
          <w:trHeight w:val="27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(село), аульного (сельского) округа Таушык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12 847</w:t>
            </w:r>
          </w:p>
        </w:tc>
      </w:tr>
      <w:tr>
        <w:trPr>
          <w:trHeight w:val="495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аула (село), аульного (сельского) округа Таушык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12 063</w:t>
            </w:r>
          </w:p>
        </w:tc>
      </w:tr>
      <w:tr>
        <w:trPr>
          <w:trHeight w:val="255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</w:t>
            </w:r>
          </w:p>
        </w:tc>
      </w:tr>
      <w:tr>
        <w:trPr>
          <w:trHeight w:val="285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(село), аульного (сельского) округа С.Шапагатова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14 901</w:t>
            </w:r>
          </w:p>
        </w:tc>
      </w:tr>
      <w:tr>
        <w:trPr>
          <w:trHeight w:val="48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аула (село), аульного (сельского) округа С.Шапагатова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14 083</w:t>
            </w:r>
          </w:p>
        </w:tc>
      </w:tr>
      <w:tr>
        <w:trPr>
          <w:trHeight w:val="27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</w:t>
            </w:r>
          </w:p>
        </w:tc>
      </w:tr>
      <w:tr>
        <w:trPr>
          <w:trHeight w:val="255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26 963</w:t>
            </w:r>
          </w:p>
        </w:tc>
      </w:tr>
      <w:tr>
        <w:trPr>
          <w:trHeight w:val="27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в целях налогообложения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</w:tr>
      <w:tr>
        <w:trPr>
          <w:trHeight w:val="48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4 176</w:t>
            </w:r>
          </w:p>
        </w:tc>
      </w:tr>
      <w:tr>
        <w:trPr>
          <w:trHeight w:val="99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22 273</w:t>
            </w:r>
          </w:p>
        </w:tc>
      </w:tr>
      <w:tr>
        <w:trPr>
          <w:trHeight w:val="255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55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7 187</w:t>
            </w:r>
          </w:p>
        </w:tc>
      </w:tr>
      <w:tr>
        <w:trPr>
          <w:trHeight w:val="27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7 187</w:t>
            </w:r>
          </w:p>
        </w:tc>
      </w:tr>
      <w:tr>
        <w:trPr>
          <w:trHeight w:val="30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7 187</w:t>
            </w:r>
          </w:p>
        </w:tc>
      </w:tr>
      <w:tr>
        <w:trPr>
          <w:trHeight w:val="255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2 210 795</w:t>
            </w:r>
          </w:p>
        </w:tc>
      </w:tr>
      <w:tr>
        <w:trPr>
          <w:trHeight w:val="27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(село), аульного (сельского) округа С.Шапагатова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38 587</w:t>
            </w:r>
          </w:p>
        </w:tc>
      </w:tr>
      <w:tr>
        <w:trPr>
          <w:trHeight w:val="48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</w:tr>
      <w:tr>
        <w:trPr>
          <w:trHeight w:val="51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38 534</w:t>
            </w:r>
          </w:p>
        </w:tc>
      </w:tr>
      <w:tr>
        <w:trPr>
          <w:trHeight w:val="27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(село), аульного (сельского) округа Акшукур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93 208</w:t>
            </w:r>
          </w:p>
        </w:tc>
      </w:tr>
      <w:tr>
        <w:trPr>
          <w:trHeight w:val="48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37 733</w:t>
            </w:r>
          </w:p>
        </w:tc>
      </w:tr>
      <w:tr>
        <w:trPr>
          <w:trHeight w:val="48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55 475</w:t>
            </w:r>
          </w:p>
        </w:tc>
      </w:tr>
      <w:tr>
        <w:trPr>
          <w:trHeight w:val="30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аула (село), аульного (сельского) округа Баутино 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77 950</w:t>
            </w:r>
          </w:p>
        </w:tc>
      </w:tr>
      <w:tr>
        <w:trPr>
          <w:trHeight w:val="48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43 790</w:t>
            </w:r>
          </w:p>
        </w:tc>
      </w:tr>
      <w:tr>
        <w:trPr>
          <w:trHeight w:val="48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34 160</w:t>
            </w:r>
          </w:p>
        </w:tc>
      </w:tr>
      <w:tr>
        <w:trPr>
          <w:trHeight w:val="30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(село), аульного (сельского) округа Таушык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36 048</w:t>
            </w:r>
          </w:p>
        </w:tc>
      </w:tr>
      <w:tr>
        <w:trPr>
          <w:trHeight w:val="48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36 048</w:t>
            </w:r>
          </w:p>
        </w:tc>
      </w:tr>
      <w:tr>
        <w:trPr>
          <w:trHeight w:val="30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135 892</w:t>
            </w:r>
          </w:p>
        </w:tc>
      </w:tr>
      <w:tr>
        <w:trPr>
          <w:trHeight w:val="48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86 114</w:t>
            </w:r>
          </w:p>
        </w:tc>
      </w:tr>
      <w:tr>
        <w:trPr>
          <w:trHeight w:val="51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49 778</w:t>
            </w:r>
          </w:p>
        </w:tc>
      </w:tr>
      <w:tr>
        <w:trPr>
          <w:trHeight w:val="30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аула (село), аульного (сельского) округа Баутино 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4 400</w:t>
            </w:r>
          </w:p>
        </w:tc>
      </w:tr>
      <w:tr>
        <w:trPr>
          <w:trHeight w:val="495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(cельской) местности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4 400</w:t>
            </w:r>
          </w:p>
        </w:tc>
      </w:tr>
      <w:tr>
        <w:trPr>
          <w:trHeight w:val="315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(село), аульного (сельского) округа С.Шапагатова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11 163</w:t>
            </w:r>
          </w:p>
        </w:tc>
      </w:tr>
      <w:tr>
        <w:trPr>
          <w:trHeight w:val="51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(cельской) местности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11 163</w:t>
            </w:r>
          </w:p>
        </w:tc>
      </w:tr>
      <w:tr>
        <w:trPr>
          <w:trHeight w:val="27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1 108 288</w:t>
            </w:r>
          </w:p>
        </w:tc>
      </w:tr>
      <w:tr>
        <w:trPr>
          <w:trHeight w:val="255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965 250</w:t>
            </w:r>
          </w:p>
        </w:tc>
      </w:tr>
      <w:tr>
        <w:trPr>
          <w:trHeight w:val="255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73 823</w:t>
            </w:r>
          </w:p>
        </w:tc>
      </w:tr>
      <w:tr>
        <w:trPr>
          <w:trHeight w:val="51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16 132</w:t>
            </w:r>
          </w:p>
        </w:tc>
      </w:tr>
      <w:tr>
        <w:trPr>
          <w:trHeight w:val="75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18 500</w:t>
            </w:r>
          </w:p>
        </w:tc>
      </w:tr>
      <w:tr>
        <w:trPr>
          <w:trHeight w:val="525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4 978</w:t>
            </w:r>
          </w:p>
        </w:tc>
      </w:tr>
      <w:tr>
        <w:trPr>
          <w:trHeight w:val="30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</w:p>
        </w:tc>
      </w:tr>
      <w:tr>
        <w:trPr>
          <w:trHeight w:val="75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3 843</w:t>
            </w:r>
          </w:p>
        </w:tc>
      </w:tr>
      <w:tr>
        <w:trPr>
          <w:trHeight w:val="48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8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25 292</w:t>
            </w:r>
          </w:p>
        </w:tc>
      </w:tr>
      <w:tr>
        <w:trPr>
          <w:trHeight w:val="495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705 259</w:t>
            </w:r>
          </w:p>
        </w:tc>
      </w:tr>
      <w:tr>
        <w:trPr>
          <w:trHeight w:val="255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705 259</w:t>
            </w:r>
          </w:p>
        </w:tc>
      </w:tr>
      <w:tr>
        <w:trPr>
          <w:trHeight w:val="24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129 238</w:t>
            </w:r>
          </w:p>
        </w:tc>
      </w:tr>
      <w:tr>
        <w:trPr>
          <w:trHeight w:val="30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(село), аульного (сельского) округа Акшукур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2 105</w:t>
            </w:r>
          </w:p>
        </w:tc>
      </w:tr>
      <w:tr>
        <w:trPr>
          <w:trHeight w:val="30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2 105</w:t>
            </w:r>
          </w:p>
        </w:tc>
      </w:tr>
      <w:tr>
        <w:trPr>
          <w:trHeight w:val="30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(село), аульного (сельского) округа С.Шапагатова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</w:t>
            </w:r>
          </w:p>
        </w:tc>
      </w:tr>
      <w:tr>
        <w:trPr>
          <w:trHeight w:val="255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</w:t>
            </w:r>
          </w:p>
        </w:tc>
      </w:tr>
      <w:tr>
        <w:trPr>
          <w:trHeight w:val="315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аула (село), аульного (сельского) округа Баутино 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3 478</w:t>
            </w:r>
          </w:p>
        </w:tc>
      </w:tr>
      <w:tr>
        <w:trPr>
          <w:trHeight w:val="285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3 478</w:t>
            </w:r>
          </w:p>
        </w:tc>
      </w:tr>
      <w:tr>
        <w:trPr>
          <w:trHeight w:val="30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аула (село), аульного (сельского) округа Кызылозен 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</w:t>
            </w:r>
          </w:p>
        </w:tc>
      </w:tr>
      <w:tr>
        <w:trPr>
          <w:trHeight w:val="255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</w:t>
            </w:r>
          </w:p>
        </w:tc>
      </w:tr>
      <w:tr>
        <w:trPr>
          <w:trHeight w:val="30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(село), аульного (сельского) округа Таушык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</w:t>
            </w:r>
          </w:p>
        </w:tc>
      </w:tr>
      <w:tr>
        <w:trPr>
          <w:trHeight w:val="30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</w:t>
            </w:r>
          </w:p>
        </w:tc>
      </w:tr>
      <w:tr>
        <w:trPr>
          <w:trHeight w:val="54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121 381</w:t>
            </w:r>
          </w:p>
        </w:tc>
      </w:tr>
      <w:tr>
        <w:trPr>
          <w:trHeight w:val="30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16 687</w:t>
            </w:r>
          </w:p>
        </w:tc>
      </w:tr>
      <w:tr>
        <w:trPr>
          <w:trHeight w:val="99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4 276</w:t>
            </w:r>
          </w:p>
        </w:tc>
      </w:tr>
      <w:tr>
        <w:trPr>
          <w:trHeight w:val="30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2 072</w:t>
            </w:r>
          </w:p>
        </w:tc>
      </w:tr>
      <w:tr>
        <w:trPr>
          <w:trHeight w:val="30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жилищной помощи 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14 600</w:t>
            </w:r>
          </w:p>
        </w:tc>
      </w:tr>
      <w:tr>
        <w:trPr>
          <w:trHeight w:val="51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61 302</w:t>
            </w:r>
          </w:p>
        </w:tc>
      </w:tr>
      <w:tr>
        <w:trPr>
          <w:trHeight w:val="48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</w:t>
            </w:r>
          </w:p>
        </w:tc>
      </w:tr>
      <w:tr>
        <w:trPr>
          <w:trHeight w:val="30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1 265</w:t>
            </w:r>
          </w:p>
        </w:tc>
      </w:tr>
      <w:tr>
        <w:trPr>
          <w:trHeight w:val="30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1 343</w:t>
            </w:r>
          </w:p>
        </w:tc>
      </w:tr>
      <w:tr>
        <w:trPr>
          <w:trHeight w:val="102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2 039</w:t>
            </w:r>
          </w:p>
        </w:tc>
      </w:tr>
      <w:tr>
        <w:trPr>
          <w:trHeight w:val="30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35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16 155</w:t>
            </w:r>
          </w:p>
        </w:tc>
      </w:tr>
      <w:tr>
        <w:trPr>
          <w:trHeight w:val="48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</w:t>
            </w:r>
          </w:p>
        </w:tc>
      </w:tr>
      <w:tr>
        <w:trPr>
          <w:trHeight w:val="525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879 507</w:t>
            </w:r>
          </w:p>
        </w:tc>
      </w:tr>
      <w:tr>
        <w:trPr>
          <w:trHeight w:val="30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(село), аульного (сельского) округа Акшукур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2 719</w:t>
            </w:r>
          </w:p>
        </w:tc>
      </w:tr>
      <w:tr>
        <w:trPr>
          <w:trHeight w:val="51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Дорожной карте занятости 2020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2 719</w:t>
            </w:r>
          </w:p>
        </w:tc>
      </w:tr>
      <w:tr>
        <w:trPr>
          <w:trHeight w:val="48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(село), аульного (сельского) округа С.Шапагатова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</w:t>
            </w:r>
          </w:p>
        </w:tc>
      </w:tr>
      <w:tr>
        <w:trPr>
          <w:trHeight w:val="495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Дорожной карте занятости 2020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</w:t>
            </w:r>
          </w:p>
        </w:tc>
      </w:tr>
      <w:tr>
        <w:trPr>
          <w:trHeight w:val="51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557 895</w:t>
            </w:r>
          </w:p>
        </w:tc>
      </w:tr>
      <w:tr>
        <w:trPr>
          <w:trHeight w:val="54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строительство и (или) приобретение жилья коммунального жилищного фонда 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91 302</w:t>
            </w:r>
          </w:p>
        </w:tc>
      </w:tr>
      <w:tr>
        <w:trPr>
          <w:trHeight w:val="525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развитие, обустройство и (или) приобретение инженерно-коммуникационной инфраструктуры 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366 284</w:t>
            </w:r>
          </w:p>
        </w:tc>
      </w:tr>
      <w:tr>
        <w:trPr>
          <w:trHeight w:val="795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6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служебного жилища и развитие и (или) приобретение инженерно-коммуникационной инфраструктуры в рамках Дорожной карты занятости 2020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100 309</w:t>
            </w:r>
          </w:p>
        </w:tc>
      </w:tr>
      <w:tr>
        <w:trPr>
          <w:trHeight w:val="30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3 811</w:t>
            </w:r>
          </w:p>
        </w:tc>
      </w:tr>
      <w:tr>
        <w:trPr>
          <w:trHeight w:val="48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3 811</w:t>
            </w:r>
          </w:p>
        </w:tc>
      </w:tr>
      <w:tr>
        <w:trPr>
          <w:trHeight w:val="51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103 199</w:t>
            </w:r>
          </w:p>
        </w:tc>
      </w:tr>
      <w:tr>
        <w:trPr>
          <w:trHeight w:val="30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103 199</w:t>
            </w:r>
          </w:p>
        </w:tc>
      </w:tr>
      <w:tr>
        <w:trPr>
          <w:trHeight w:val="30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(село), аульного (сельского) округа Акшукур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31 016</w:t>
            </w:r>
          </w:p>
        </w:tc>
      </w:tr>
      <w:tr>
        <w:trPr>
          <w:trHeight w:val="30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24 000</w:t>
            </w:r>
          </w:p>
        </w:tc>
      </w:tr>
      <w:tr>
        <w:trPr>
          <w:trHeight w:val="30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4 191</w:t>
            </w:r>
          </w:p>
        </w:tc>
      </w:tr>
      <w:tr>
        <w:trPr>
          <w:trHeight w:val="285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2 825</w:t>
            </w:r>
          </w:p>
        </w:tc>
      </w:tr>
      <w:tr>
        <w:trPr>
          <w:trHeight w:val="30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(село), аульного (сельского) округа С.Шапагатова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22 818</w:t>
            </w:r>
          </w:p>
        </w:tc>
      </w:tr>
      <w:tr>
        <w:trPr>
          <w:trHeight w:val="30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17 118</w:t>
            </w:r>
          </w:p>
        </w:tc>
      </w:tr>
      <w:tr>
        <w:trPr>
          <w:trHeight w:val="30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27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</w:t>
            </w:r>
          </w:p>
        </w:tc>
      </w:tr>
      <w:tr>
        <w:trPr>
          <w:trHeight w:val="30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(село), аульного (сельского) округа Таушык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3 582</w:t>
            </w:r>
          </w:p>
        </w:tc>
      </w:tr>
      <w:tr>
        <w:trPr>
          <w:trHeight w:val="30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2 700</w:t>
            </w:r>
          </w:p>
        </w:tc>
      </w:tr>
      <w:tr>
        <w:trPr>
          <w:trHeight w:val="27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</w:t>
            </w:r>
          </w:p>
        </w:tc>
      </w:tr>
      <w:tr>
        <w:trPr>
          <w:trHeight w:val="54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132 705</w:t>
            </w:r>
          </w:p>
        </w:tc>
      </w:tr>
      <w:tr>
        <w:trPr>
          <w:trHeight w:val="30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55 629</w:t>
            </w:r>
          </w:p>
        </w:tc>
      </w:tr>
      <w:tr>
        <w:trPr>
          <w:trHeight w:val="285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23 900</w:t>
            </w:r>
          </w:p>
        </w:tc>
      </w:tr>
      <w:tr>
        <w:trPr>
          <w:trHeight w:val="285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53 176</w:t>
            </w:r>
          </w:p>
        </w:tc>
      </w:tr>
      <w:tr>
        <w:trPr>
          <w:trHeight w:val="525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21 453</w:t>
            </w:r>
          </w:p>
        </w:tc>
      </w:tr>
      <w:tr>
        <w:trPr>
          <w:trHeight w:val="30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21 453</w:t>
            </w:r>
          </w:p>
        </w:tc>
      </w:tr>
      <w:tr>
        <w:trPr>
          <w:trHeight w:val="30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147 686</w:t>
            </w:r>
          </w:p>
        </w:tc>
      </w:tr>
      <w:tr>
        <w:trPr>
          <w:trHeight w:val="30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(село), аульного (сельского) округа Акшукур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12 473</w:t>
            </w:r>
          </w:p>
        </w:tc>
      </w:tr>
      <w:tr>
        <w:trPr>
          <w:trHeight w:val="30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12 473</w:t>
            </w:r>
          </w:p>
        </w:tc>
      </w:tr>
      <w:tr>
        <w:trPr>
          <w:trHeight w:val="30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аула (село), аульного (сельского) округа Кызылозен 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9 271</w:t>
            </w:r>
          </w:p>
        </w:tc>
      </w:tr>
      <w:tr>
        <w:trPr>
          <w:trHeight w:val="30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9 271</w:t>
            </w:r>
          </w:p>
        </w:tc>
      </w:tr>
      <w:tr>
        <w:trPr>
          <w:trHeight w:val="30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(село), аульного (сельского) округа Таушык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8 223</w:t>
            </w:r>
          </w:p>
        </w:tc>
      </w:tr>
      <w:tr>
        <w:trPr>
          <w:trHeight w:val="30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8 223</w:t>
            </w:r>
          </w:p>
        </w:tc>
      </w:tr>
      <w:tr>
        <w:trPr>
          <w:trHeight w:val="525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255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54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26 544</w:t>
            </w:r>
          </w:p>
        </w:tc>
      </w:tr>
      <w:tr>
        <w:trPr>
          <w:trHeight w:val="30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21 869</w:t>
            </w:r>
          </w:p>
        </w:tc>
      </w:tr>
      <w:tr>
        <w:trPr>
          <w:trHeight w:val="27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</w:t>
            </w:r>
          </w:p>
        </w:tc>
      </w:tr>
      <w:tr>
        <w:trPr>
          <w:trHeight w:val="525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2 033</w:t>
            </w:r>
          </w:p>
        </w:tc>
      </w:tr>
      <w:tr>
        <w:trPr>
          <w:trHeight w:val="72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2 458</w:t>
            </w:r>
          </w:p>
        </w:tc>
      </w:tr>
      <w:tr>
        <w:trPr>
          <w:trHeight w:val="48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9 128</w:t>
            </w:r>
          </w:p>
        </w:tc>
      </w:tr>
      <w:tr>
        <w:trPr>
          <w:trHeight w:val="30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9 128</w:t>
            </w:r>
          </w:p>
        </w:tc>
      </w:tr>
      <w:tr>
        <w:trPr>
          <w:trHeight w:val="48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1 510</w:t>
            </w:r>
          </w:p>
        </w:tc>
      </w:tr>
      <w:tr>
        <w:trPr>
          <w:trHeight w:val="48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</w:t>
            </w:r>
          </w:p>
        </w:tc>
      </w:tr>
      <w:tr>
        <w:trPr>
          <w:trHeight w:val="72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</w:t>
            </w:r>
          </w:p>
        </w:tc>
      </w:tr>
      <w:tr>
        <w:trPr>
          <w:trHeight w:val="30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</w:t>
            </w:r>
          </w:p>
        </w:tc>
      </w:tr>
      <w:tr>
        <w:trPr>
          <w:trHeight w:val="48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</w:t>
            </w:r>
          </w:p>
        </w:tc>
      </w:tr>
      <w:tr>
        <w:trPr>
          <w:trHeight w:val="48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12 428</w:t>
            </w:r>
          </w:p>
        </w:tc>
      </w:tr>
      <w:tr>
        <w:trPr>
          <w:trHeight w:val="30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12 428</w:t>
            </w:r>
          </w:p>
        </w:tc>
      </w:tr>
      <w:tr>
        <w:trPr>
          <w:trHeight w:val="48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7 638</w:t>
            </w:r>
          </w:p>
        </w:tc>
      </w:tr>
      <w:tr>
        <w:trPr>
          <w:trHeight w:val="48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30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6 938</w:t>
            </w:r>
          </w:p>
        </w:tc>
      </w:tr>
      <w:tr>
        <w:trPr>
          <w:trHeight w:val="27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17 257</w:t>
            </w:r>
          </w:p>
        </w:tc>
      </w:tr>
      <w:tr>
        <w:trPr>
          <w:trHeight w:val="735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6 757</w:t>
            </w:r>
          </w:p>
        </w:tc>
      </w:tr>
      <w:tr>
        <w:trPr>
          <w:trHeight w:val="255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10 500</w:t>
            </w:r>
          </w:p>
        </w:tc>
      </w:tr>
      <w:tr>
        <w:trPr>
          <w:trHeight w:val="30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8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8 950</w:t>
            </w:r>
          </w:p>
        </w:tc>
      </w:tr>
      <w:tr>
        <w:trPr>
          <w:trHeight w:val="48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8 950</w:t>
            </w:r>
          </w:p>
        </w:tc>
      </w:tr>
      <w:tr>
        <w:trPr>
          <w:trHeight w:val="48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4 233</w:t>
            </w:r>
          </w:p>
        </w:tc>
      </w:tr>
      <w:tr>
        <w:trPr>
          <w:trHeight w:val="48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физической культуры и спорта 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4 080</w:t>
            </w:r>
          </w:p>
        </w:tc>
      </w:tr>
      <w:tr>
        <w:trPr>
          <w:trHeight w:val="30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</w:t>
            </w:r>
          </w:p>
        </w:tc>
      </w:tr>
      <w:tr>
        <w:trPr>
          <w:trHeight w:val="48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8 931</w:t>
            </w:r>
          </w:p>
        </w:tc>
      </w:tr>
      <w:tr>
        <w:trPr>
          <w:trHeight w:val="72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4 231</w:t>
            </w:r>
          </w:p>
        </w:tc>
      </w:tr>
      <w:tr>
        <w:trPr>
          <w:trHeight w:val="30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48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1 550</w:t>
            </w:r>
          </w:p>
        </w:tc>
      </w:tr>
      <w:tr>
        <w:trPr>
          <w:trHeight w:val="735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49 662</w:t>
            </w:r>
          </w:p>
        </w:tc>
      </w:tr>
      <w:tr>
        <w:trPr>
          <w:trHeight w:val="30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7 137</w:t>
            </w:r>
          </w:p>
        </w:tc>
      </w:tr>
      <w:tr>
        <w:trPr>
          <w:trHeight w:val="30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7 137</w:t>
            </w:r>
          </w:p>
        </w:tc>
      </w:tr>
      <w:tr>
        <w:trPr>
          <w:trHeight w:val="48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15 722</w:t>
            </w:r>
          </w:p>
        </w:tc>
      </w:tr>
      <w:tr>
        <w:trPr>
          <w:trHeight w:val="51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10 605</w:t>
            </w:r>
          </w:p>
        </w:tc>
      </w:tr>
      <w:tr>
        <w:trPr>
          <w:trHeight w:val="285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</w:tr>
      <w:tr>
        <w:trPr>
          <w:trHeight w:val="30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уничтожение бродячих собак и кошек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30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9 378</w:t>
            </w:r>
          </w:p>
        </w:tc>
      </w:tr>
      <w:tr>
        <w:trPr>
          <w:trHeight w:val="72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9 159</w:t>
            </w:r>
          </w:p>
        </w:tc>
      </w:tr>
      <w:tr>
        <w:trPr>
          <w:trHeight w:val="30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</w:t>
            </w:r>
          </w:p>
        </w:tc>
      </w:tr>
      <w:tr>
        <w:trPr>
          <w:trHeight w:val="525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17 425</w:t>
            </w:r>
          </w:p>
        </w:tc>
      </w:tr>
      <w:tr>
        <w:trPr>
          <w:trHeight w:val="315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17 425</w:t>
            </w:r>
          </w:p>
        </w:tc>
      </w:tr>
      <w:tr>
        <w:trPr>
          <w:trHeight w:val="525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28 359</w:t>
            </w:r>
          </w:p>
        </w:tc>
      </w:tr>
      <w:tr>
        <w:trPr>
          <w:trHeight w:val="51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28 359</w:t>
            </w:r>
          </w:p>
        </w:tc>
      </w:tr>
      <w:tr>
        <w:trPr>
          <w:trHeight w:val="120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11 059</w:t>
            </w:r>
          </w:p>
        </w:tc>
      </w:tr>
      <w:tr>
        <w:trPr>
          <w:trHeight w:val="75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 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17 300</w:t>
            </w:r>
          </w:p>
        </w:tc>
      </w:tr>
      <w:tr>
        <w:trPr>
          <w:trHeight w:val="285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124 634</w:t>
            </w:r>
          </w:p>
        </w:tc>
      </w:tr>
      <w:tr>
        <w:trPr>
          <w:trHeight w:val="51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124 634</w:t>
            </w:r>
          </w:p>
        </w:tc>
      </w:tr>
      <w:tr>
        <w:trPr>
          <w:trHeight w:val="255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106 031</w:t>
            </w:r>
          </w:p>
        </w:tc>
      </w:tr>
      <w:tr>
        <w:trPr>
          <w:trHeight w:val="255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18 603</w:t>
            </w:r>
          </w:p>
        </w:tc>
      </w:tr>
      <w:tr>
        <w:trPr>
          <w:trHeight w:val="255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43 208</w:t>
            </w:r>
          </w:p>
        </w:tc>
      </w:tr>
      <w:tr>
        <w:trPr>
          <w:trHeight w:val="30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10 483</w:t>
            </w:r>
          </w:p>
        </w:tc>
      </w:tr>
      <w:tr>
        <w:trPr>
          <w:trHeight w:val="525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10 483</w:t>
            </w:r>
          </w:p>
        </w:tc>
      </w:tr>
      <w:tr>
        <w:trPr>
          <w:trHeight w:val="3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(село), аульного (сельского) округа С.Шапагатова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1 497</w:t>
            </w:r>
          </w:p>
        </w:tc>
      </w:tr>
      <w:tr>
        <w:trPr>
          <w:trHeight w:val="48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1 497</w:t>
            </w:r>
          </w:p>
        </w:tc>
      </w:tr>
      <w:tr>
        <w:trPr>
          <w:trHeight w:val="30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(село), аульного (сельского) округа Акшукур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5 357</w:t>
            </w:r>
          </w:p>
        </w:tc>
      </w:tr>
      <w:tr>
        <w:trPr>
          <w:trHeight w:val="495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5 357</w:t>
            </w:r>
          </w:p>
        </w:tc>
      </w:tr>
      <w:tr>
        <w:trPr>
          <w:trHeight w:val="30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(село), аульного (сельского) округа Кызылозен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495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30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(село), аульного (сельского) округа Таушык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1 297</w:t>
            </w:r>
          </w:p>
        </w:tc>
      </w:tr>
      <w:tr>
        <w:trPr>
          <w:trHeight w:val="51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1 297</w:t>
            </w:r>
          </w:p>
        </w:tc>
      </w:tr>
      <w:tr>
        <w:trPr>
          <w:trHeight w:val="30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(село), аульного (сельского) округа Баутино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4 601</w:t>
            </w:r>
          </w:p>
        </w:tc>
      </w:tr>
      <w:tr>
        <w:trPr>
          <w:trHeight w:val="51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4 601</w:t>
            </w:r>
          </w:p>
        </w:tc>
      </w:tr>
      <w:tr>
        <w:trPr>
          <w:trHeight w:val="525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18 973</w:t>
            </w:r>
          </w:p>
        </w:tc>
      </w:tr>
      <w:tr>
        <w:trPr>
          <w:trHeight w:val="72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18 973</w:t>
            </w:r>
          </w:p>
        </w:tc>
      </w:tr>
      <w:tr>
        <w:trPr>
          <w:trHeight w:val="30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8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27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525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255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2 345 227</w:t>
            </w:r>
          </w:p>
        </w:tc>
      </w:tr>
      <w:tr>
        <w:trPr>
          <w:trHeight w:val="30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2 345 227</w:t>
            </w:r>
          </w:p>
        </w:tc>
      </w:tr>
      <w:tr>
        <w:trPr>
          <w:trHeight w:val="285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17 881</w:t>
            </w:r>
          </w:p>
        </w:tc>
      </w:tr>
      <w:tr>
        <w:trPr>
          <w:trHeight w:val="225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2 327 346</w:t>
            </w:r>
          </w:p>
        </w:tc>
      </w:tr>
      <w:tr>
        <w:trPr>
          <w:trHeight w:val="30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28 668</w:t>
            </w:r>
          </w:p>
        </w:tc>
      </w:tr>
      <w:tr>
        <w:trPr>
          <w:trHeight w:val="255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36 351</w:t>
            </w:r>
          </w:p>
        </w:tc>
      </w:tr>
      <w:tr>
        <w:trPr>
          <w:trHeight w:val="735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36 351</w:t>
            </w:r>
          </w:p>
        </w:tc>
      </w:tr>
      <w:tr>
        <w:trPr>
          <w:trHeight w:val="30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36 351</w:t>
            </w:r>
          </w:p>
        </w:tc>
      </w:tr>
      <w:tr>
        <w:trPr>
          <w:trHeight w:val="48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36 351</w:t>
            </w:r>
          </w:p>
        </w:tc>
      </w:tr>
      <w:tr>
        <w:trPr>
          <w:trHeight w:val="27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7 683</w:t>
            </w:r>
          </w:p>
        </w:tc>
      </w:tr>
      <w:tr>
        <w:trPr>
          <w:trHeight w:val="30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7 683</w:t>
            </w:r>
          </w:p>
        </w:tc>
      </w:tr>
      <w:tr>
        <w:trPr>
          <w:trHeight w:val="765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кредитов,выданных из республиканского бюджета за счет внутренних источников местным исполнительным органам областей, городов республиканского значения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7 683</w:t>
            </w:r>
          </w:p>
        </w:tc>
      </w:tr>
      <w:tr>
        <w:trPr>
          <w:trHeight w:val="51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7 683</w:t>
            </w:r>
          </w:p>
        </w:tc>
      </w:tr>
      <w:tr>
        <w:trPr>
          <w:trHeight w:val="30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-164 253</w:t>
            </w:r>
          </w:p>
        </w:tc>
      </w:tr>
      <w:tr>
        <w:trPr>
          <w:trHeight w:val="48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164 253</w:t>
            </w:r>
          </w:p>
        </w:tc>
      </w:tr>
      <w:tr>
        <w:trPr>
          <w:trHeight w:val="30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20 772</w:t>
            </w:r>
          </w:p>
        </w:tc>
      </w:tr>
      <w:tr>
        <w:trPr>
          <w:trHeight w:val="285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20 772</w:t>
            </w:r>
          </w:p>
        </w:tc>
      </w:tr>
      <w:tr>
        <w:trPr>
          <w:trHeight w:val="30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20 772</w:t>
            </w:r>
          </w:p>
        </w:tc>
      </w:tr>
      <w:tr>
        <w:trPr>
          <w:trHeight w:val="30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20 772</w:t>
            </w:r>
          </w:p>
        </w:tc>
      </w:tr>
      <w:tr>
        <w:trPr>
          <w:trHeight w:val="285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86 757</w:t>
            </w:r>
          </w:p>
        </w:tc>
      </w:tr>
      <w:tr>
        <w:trPr>
          <w:trHeight w:val="315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86 757</w:t>
            </w:r>
          </w:p>
        </w:tc>
      </w:tr>
      <w:tr>
        <w:trPr>
          <w:trHeight w:val="30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86 757</w:t>
            </w:r>
          </w:p>
        </w:tc>
      </w:tr>
      <w:tr>
        <w:trPr>
          <w:trHeight w:val="465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7 683</w:t>
            </w:r>
          </w:p>
        </w:tc>
      </w:tr>
      <w:tr>
        <w:trPr>
          <w:trHeight w:val="465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кредитов, выданных из местного бюджета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79 074</w:t>
            </w:r>
          </w:p>
        </w:tc>
      </w:tr>
      <w:tr>
        <w:trPr>
          <w:trHeight w:val="315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230 238</w:t>
            </w:r>
          </w:p>
        </w:tc>
      </w:tr>
      <w:tr>
        <w:trPr>
          <w:trHeight w:val="3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230 238</w:t>
            </w:r>
          </w:p>
        </w:tc>
      </w:tr>
      <w:tr>
        <w:trPr>
          <w:trHeight w:val="30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230 238</w:t>
            </w:r>
          </w:p>
        </w:tc>
      </w:tr>
      <w:tr>
        <w:trPr>
          <w:trHeight w:val="315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Cвободные остатки бюджетных средств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230 238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